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d235" w14:textId="ac1d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2025 года № 222 "О бюджетах поселка Тобол, сельских округов района Беимбета Майлина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18 июня 2026 года № 252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Беимбета Майлина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Беимбета Майлина "О бюджетах поселка Тобол, сельских округов района Беимбета Майлина на 2026-2028 годы" от 30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Тобол на 2026-2028 годы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182 268,0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130 435,0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1 833,0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50 000,0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211 368,2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-29 100,2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29100,2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Белинского сельского округа на 2026-2028 годы согласно приложениям 7, 8 и 9 соответственно, в том числе на 2026 год в следующих объемах: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37 235,0 тысяч тенге, в том числе по: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10 851,0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496,0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25 888,0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38 085,0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-850,0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850,0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Калининского сельского округа на 2026-2028 годы согласно приложениям 10, 11 и 12 соответственно, в том числе на 2026 год в следующих объемах: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57 529,0 тысяч тенге, в том числе по: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47 708,0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55,0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9 766,0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58 829,3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-1 300,3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1 300,3 тысяч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Майского сельского округа на 2026-2028 годы согласно приложениям 13, 14 и 15 соответственно, в том числе на 2026 год в следующих объемах: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57 071,0 тысяч тенге, в том числе по: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43 896,0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13 175,0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58 746,2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-1 405,2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1 405,2 тысяч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сельского округа Байшуақ на 2026-2028 годы согласно приложениям 16, 17 и 18 соответственно, в том числе на 2026 год в следующих объемах: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38 302,0 тысяч тенге, в том числе по: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14 932,0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9,0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23 361,0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41 253,2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-2 951,2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2 951,2 тысяч тенге.";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Новоильиновского сельского округа на 2026-2028 годы согласно приложениям 19, 20 и 21 соответственно, в том числе на 2026 год в следующих объемах: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59 865,0 тысяч тенге, в том числе по: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36 781,0 тысяч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37,0 тысяч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23 047,0 тысяч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61 453,0 тысяч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-1 588,0 тысяч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1 588,0 тысяч тенге.";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Павловского сельского округа на 2026-2028 годы согласно приложениям 22, 23 и 24 соответственно, в том числе на 2026 год в следующих объемах: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44 858,0 тысяч тенге, в том числе по: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10 501,0 тысяч тенге;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34 357,0 тысяч тенге;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45 108,1 тысяч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-250,1 тысяч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250,1 тысяч тенге.";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сельского округа Әйет на 2026-2028 годы согласно приложениям 25, 26 и 27 соответственно, в том числе на 2026 год в следующих объемах: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532 857,0 тысяч тенге, в том числе по: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161 399,0 тысяч тенге;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6 954,0 тысяч тенге;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2 554,0 тысяч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361 950,0 тысяч тенге;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565 022,0 тысяч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-32 165,0 тысяч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32 165,0 тысяч тенге.";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</w:tbl>
    <w:bookmarkStart w:name="z12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Тобол на 2026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211 368,2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-29 100,2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29 100,2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</w:tbl>
    <w:bookmarkStart w:name="z13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Белинского сельского округа на 2026 год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</w:tbl>
    <w:bookmarkStart w:name="z14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Калининского сельского округа на 2026 год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</w:tbl>
    <w:bookmarkStart w:name="z15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на 2026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58 476,2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-1 405,2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</w:tbl>
    <w:bookmarkStart w:name="z16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Байшуақ на 2026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2 300,0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</w:tbl>
    <w:bookmarkStart w:name="z17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Новоильиновского сельского округа на 2026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</w:tbl>
    <w:bookmarkStart w:name="z18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Павловского сельского округа на 2026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</w:tbl>
    <w:bookmarkStart w:name="z19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Әйет на 2026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295 856,7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295 856,7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295 856,7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270 409,7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148 951,3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148 951,3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148 951,3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148 951,3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