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748da" w14:textId="3f748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коэффициентов зонирования, учитывающих месторасположение объекта налогообложения в населенных пунктах района Беимбета Майлина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Беимбета Майлина Костанайской области от 7 сентября 2026 года № 177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Примечание ИЗПИ!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Настоящее решение вводится в действие с 01.01.2027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600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Казахстан,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Заместителя Премьер-Министра – Министра искусственного интеллекта и цифрового развития Республики Казахстан от 17 октября 2025 года </w:t>
      </w:r>
      <w:r>
        <w:rPr>
          <w:rFonts w:ascii="Times New Roman"/>
          <w:b w:val="false"/>
          <w:i w:val="false"/>
          <w:color w:val="000000"/>
          <w:sz w:val="28"/>
        </w:rPr>
        <w:t>№ 517/НҚ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Методики расчета коэффициента зонирования", акимат района Беимбета Майлина ПОСТАНОВЛЯЕТ: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коэффициенты зонирования, учитывающие месторасположение объекта налогообложения в населенных пунктах района Беимбета Майлина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района.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 1 января 2027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Муржакупов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Беимбета Майлина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177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Коэффициенты зонирования, учитывающие месторасположение объекта налогообложения в населенных пунктах района Беимбета Майлина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зонирования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Әйет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40 лет Победы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50 лет Октября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Б.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Болашақ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Восточная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Е. Омарова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Е. Өмірзақова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Жабағы-Батыра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Западная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Лесопитомник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Рассвет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Республика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Совхозная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Среднее Профессионально-Техническое училище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Темирбаева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Тернопольская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Тобольская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Тобол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Бірлік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Бақыт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Бейбітшілік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Болашақ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Больничный переулок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Викторовская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Водрем-303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Восточная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Достық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ДЭУ-23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Жеңіс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Западная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Каменный Карьер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Карьерная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Ксмк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Кустанайская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Нефтебазовская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Панфилова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Путейская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Рабочая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Самал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Северная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Станционная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Титова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Тобольская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Школьный Тупик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Элеваторная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Юбилейная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Юбилейное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Дружбы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Западная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Интернациональная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Нивовская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Притобольская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Пришкольная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Производственная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Рудненская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Тупиковая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Юбилейная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Байшуақ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Дінмұхамед Қонаев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Баймагамбетова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Достық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Ковыльная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Бейбішілік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Котлярова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Зюкова Н.А.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Потехина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Совхозная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Красносельское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Зеленая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Красносельская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Победы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Приречная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Терешковой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Северная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Асенкритовка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Аятская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Терешковой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Черемушки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60 лет Октября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Индустриальная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Ли Ен Бем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Парковая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Набережное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Жангаскина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Северная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Николаевка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Восточная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Кызылжар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Нижняя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Пионерская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Физкультурная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Береговое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Горького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Дорожная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Жукова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Московская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Первомайская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Пионерская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Рабочая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Садовая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Нагорное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Дощанова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Механизаторов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Рабочая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Новоильиновка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Заводская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Кирова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Механизаторов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Совхозная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Чапаева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Валерьяновка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Приозерное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60 лет СССР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Дзержинского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Егорова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Космонавтов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Кошевого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Полтавская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Советская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Украинская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Апановка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Автобазовская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Вокзальная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Кооперативная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Механический 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Подстанция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переулок Специалистов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Элеваторная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Красносельское (бывшее село Щербиновка)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Лесная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Притобольское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Станционная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Евгеновка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Малая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Рабочая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Совхозная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Шанхай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Элеваторная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Максут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Зеленый Клин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Маяковского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Павлова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Шевченко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Смайловка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Карла Маркса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Кайындыколь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8 Марта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Белинская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Геологов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Зеленая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Комсомольская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Пушкина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Тельмана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Труда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Павловка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Больничный переулок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имени Абая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имени Вачасова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имени Гагарина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Молодежная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Молодежный переулок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переулок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Специалистов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Торговый переулок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дом № 2, 6, 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дом № 1, 3-5, 7-9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Карла Маркса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Озерная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Верхняя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Нижняя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Увальное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Карьерная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Мельничная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Парковая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Складская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Аксуатское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Рабочая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Богородское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Колхозная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 (бывшее село Мирное)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 (бывшее село Мирное)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 (бывшее село Мирное)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Майлин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Верхняя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Жастар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Приреченское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Луговая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Юбилейная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Варваринка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Верхняя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Красносельское (бывшее село Журавлевка)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Оренбургское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Восточная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Западная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Майлина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Строительная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Козыревка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Тобольская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Баталы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Железнодорожная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Приозерная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Степная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Элеваторная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