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acac" w14:textId="32ca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акимата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10 августа 2026 года № 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постановления акимата района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района Беимбета Майлина, подлежащих отмене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района Беимбета Майлина от 24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"Обустановлении публичного сервитута товариществу с ограниченной ответственностью "Межрегионэнерготранзит".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района Беимбета Майлина 24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"Обустановлении публичного сервитута товариществу с ограниченной ответственностью "Межрегионэнерготранзит".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