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e250" w14:textId="e0ce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2025 года № 382 "О бюджете Тагильского сельского округа Сарыкольского района Костанайской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22 мая 2026 года № 434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Тагильского сельского округа Сарыкольского района Костанайской области на 2026-2028 годы"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Тагильского сельского округа Сарыкольского района на 2026-2028 годы согласно приложениям 1, 2 и 3 к настояшему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38 560,0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26 595,0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11 965,0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43 623,0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- 5 063,0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5 063,0 тысячи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5 063,0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Тагильского сельского округа Сарыкольского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