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28ec" w14:textId="55c2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384 "О бюджете села Большие Дубравы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мая 2026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Большие Дубравы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Большие Дубравы Сарыкольского района на 2026-2028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30 632,0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18 133,0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38 183,3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- 7 551,3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7 551,3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7 551,3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