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c48f" w14:textId="724c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08 января 2026 года № 269 "О бюджете Карамендинского сельского округа Наурзумского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22 июня 2026 года № 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Карамендинского сельского округа Наурзумского района на 2026-2028 годы" от 08 января 2026 года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Карамендинского сельского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133 094,0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34 420,0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98 674,0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143 724,0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-10 630,0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10 630,0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10 630,0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Карамендинского сельского округа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