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7397" w14:textId="1d57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263 "О районном бюджете Наурзумского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22 июня 2026 года № 308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Наурзумского района на 2026-2028 годы согласно приложениям 1, 2 и 3 соответственно, в том числе на 2026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2 654 495,0 тысяч тенге, в том числе по: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272 729,0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232 233,0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18 500,0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2 131 033,0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2 655 248,6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-1 301,0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19 462,0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20 763,0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547,4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- 547,4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19 462,0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20 764,5 тысяч тенге.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755,1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2 655 248,6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756 395,5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464 084,5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-547,4,0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