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b51d" w14:textId="b7bb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Шолаксай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15 июня 2026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01.07.2026 в соответствие с пунктом 5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Наурзумского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Шолаксай Наурзумского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Шолаксай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Наурзумского района от 30 мая 2016 года № 111 "Об утверждении положения о государственном учреждении "Аппарат акима села Шолаксай Наурзумского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акима села Шолаксай Наурзумского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Шолаксай Наурзумского района"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Шолаксай Наурзумского района" (далее – аппарат акима) является государственным органом, обеспечивающим деятельность акима села Шолаксай (далее – аким) и осуществляющим иные функции, предусмотренные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села Шолаксай Наурзумского района"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111409, Костанайская область, Наурзумский район, село Шолаксай, улица Целинная, дом 7.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села, а также управления коммунальной собственностью села (коммунальной собственностью местного самоуправления) в соответствии с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села Шолаксай (далее села);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