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8ad3" w14:textId="2ae8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Буревестник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Буревестник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Буревестник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27 июля 2017 года № 128 "Об утверждении положения о государственном учреждении "Аппарат акима села Буревестник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села Буревестник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Буревестник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Буревестник Наурзумского района" (далее – аппарат акима) является государственным органом, обеспечивающим деятельность акима села Буревестник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Буревестник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111402, Костанайская область, Наурзумский район, село Буревестник, улица Абая, дом 18.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Буревестник (далее села);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