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d7c" w14:textId="3e6e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Дамдинского сельского округа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Дамдинского сельского округа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Дамдинского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30 мая 2016 года № 112 "Об утверждении положения о государственном учреждении "Аппарат акима Дамдинского сельского округа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Дамдинского сельского округа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Дамдинского сельского округа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Дамдинского сельского округа Наурзумского района" (далее – аппарат акима) является государственным органом, обеспечивающим деятельность акима Дамдинского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Дамдинского сельского округа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111403, Костанайская область, Наурзумский район, Дамдинский сельский округ, село Дамды, улица Казбек би, дом 8.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Дамдинского сельского округа (далее сельского округа);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