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6e91" w14:textId="dec6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Карамендинского сельского округа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01.07.2026 в соответствии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Карамендинского сельского округа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9 января 2018 года № 2 "Об утверждении положения о государственном учреждении "Аппарат акима Карамендинского сельского округа Наурзумского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Карамендинского сельского округа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Карамендинского сельского округа Наурзумского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Карамендинского сельского округа Наурзумского района" (далее – аппарат акима) является государственным органом, обеспечивающим деятельность акима Карамендинского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Карамендинского сельского округа Наурзумского района"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111400, Костанайская область, Наурзумский район, Карамендинский сельский округ, село Караменды, улица Победы, дом 5.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Карамендинского сельского округа (далее сельского округа);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