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f7b8" w14:textId="2e1f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17 марта 2026 года № 48-П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июля 2015 года № 18-02/664 "Об утверждении норм и нормативов по охране, защите, пользованию лесным фондом, воспроизводству лесов и лесоразведению на участках государственного лесного фонда" (зарегистрирован в Министерстве юстиции Республики Казахстан 2 сентября 2015 года № 11995.)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марта 2015 года № 18-02/292 "Об утверждении натуральных норм обеспечения форменной одеждой со знаками различия (без погон) должностных лиц государственной лесной инспекции и государственной лесной охраны Республики Казахстан" (зарегистрирован в Министерстве юстиции Республики Казахстан 8 мая 2015 года № 11007) следующее изменение: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введения "Институт законодательства и правовых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