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cd2e" w14:textId="076c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2025 года № 244 "О бюджетах сел, сельских округов Мендыкаринского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июля 2026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сельских округов Мендыкаринского района на 2026 - 2028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Боровское на 2026 - 2028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- 184 121,0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- 107 140,0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- 2 100,0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- 5 235,0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- 69 646,0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- 199 753,3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15 632,3 тысяч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- 15 632,3 тысяч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села Боровское предусмотрен объем субвенций, передаваемых из районного бюджета на 2026 год в сумме 27 671,0 тысяч теңге и целевые текущие трансферты в сумме 41 975,0 тысяч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Тенизовское на 2026 - 2028 годы согласно приложениям 4, 5 и 6 соответственно, в том числе на 2026 год в следующих объемах: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- 30 655,0 тысяч теңге, в том числе по: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- 8 061,0 тысяч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- 210,0 тысяч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- 22 384,0 тысяч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- 31 725,0 тысяч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1 070,0 тысяч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- 1 070,0 тысяч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Алешинского сельского округа на 2026 - 2028 годы согласно приложениям 7, 8 и 9 соответственно, в том числе на 2026 год в следующих объемах: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- 47 458,6 тысяч теңге, в том числе по: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- 26 504,0 тысяч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- 71,0 тысяч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- 534,0 тысяч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- 20 349,6 тысяч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- 50 938,6 тысяч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,0 тысяч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3 480,0 тысяч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- 3 480,0 тысяч теңге.";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Алешинского сельского округа предусмотрен объем субвенций, передаваемых из районного бюджета на 2026 год в сумме 12 928,0 тысяч теңге и целевые текущие трансферты в сумме 7 421,6 тысяч теңге.";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Буденновского сельского округа на 2026 - 2028 годы согласно приложениям 10, 11 и 12 соответственно, в том числе на 2026 год в следующих объемах: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- 49 637,0 тысяч теңге, в том числе по: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- 7 301,0 тысяч теңге;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теңге;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- 42 336,0 тысяч теңге;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- 50 312,6 тысяч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675,6 тысяч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- 675,6 тысяч теңге.";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Введенского сельского округа на 2026 - 2028 годы согласно приложениям 13, 14 и 15 соответственно, в том числе на 2026 год в следующих объемах: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- 31 989,0 тысяч теңге, в том числе по: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- 12 331,0 тысяч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теңге;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- 2 850,0 тысяч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- 16 808,0 тысяч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- 34 831,7 тысяч теңге;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2 842,7 тысяч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- 2 842,7 тысяч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Каракогинского сельского округа на 2026 - 2028 годы согласно приложениям 16, 17 и 18 соответственно, в том числе на 2026 год в следующих объемах: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- 34 204,0 тысяч теңге, в том числе по: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- 6 431,0 тысяч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теңге;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теңге;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- 27 773,0 тысяч теңге;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- 35 536,1 тысяч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1 332,1 тысяч теңге;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- 1 332,1 тысяч теңге";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Ломоносовского сельского округа на 2026 - 2028 годы согласно приложениям 22, 23 и 24 соответственно, в том числе на 2026 год в следующих объемах: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- 32 680,0 тысяч теңге, в том числе по: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- 16 831,0 тысяч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-1 112,0 тысяч теңге;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- 14 737,0 тысяч теңге;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- 33 676,5 тысяч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996,5 тысяч теңге;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- 996,5 тысяч теңге.";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Ломоносовского сельского округа предусмотрен объем субвенций, передаваемых из районного бюджета на 2026 год в сумме 8 867,0 тысяч теңге и целевые текущие трансферты в сумме 5 870,0 тысяч теңге.";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Михайловского сельского округа на 2026 - 2028 годы согласно приложениям 25, 26 и 27 соответственно, в том числе на 2026 год в следующих объемах: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- 323 632,0 тысяч теңге, в том числе по: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- 32 085,0 тысяч теңге;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- 335,0 тысяч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- 25,0 тысяч теңге;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- 291 187,0 тысяч теңге;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- 325 380,0 тысяч теңге;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1 748,0 тысяч теңге;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- 1 748,0 тысяч теңге.";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Михайловского сельского округа предусмотрен объем субвенций, передаваемых из районного бюджета на 2026 год в сумме 64 766,0 тысяч теңге и целевые текущие трансферты в сумме 226 421,0 тысяч теңге.";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Первомайского сельского округа на 2026 - 2028 годы согласно приложениям 28, 29 и 30 соответственно, в том числе на 2026 год в следующих объемах: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- 107 364,0 тысяч теңге, в том числе по: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- 43 138,0 тысяч теңге;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- 276,0 тысяч теңге;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- 354,0 тысяч теңге;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- 63 596,0 тысяч теңге;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- 111 281,1 тысяч теңге;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3 917,1 тысяч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- 3 917,1 тысяч теңге.";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Учесть, что в бюджете Первомайского сельского округа предусмотрен объем субвенций, передаваемых из районного бюджета на 2026 год в сумме 20 950,0 тысяч теңге и целевые текущие трансферты в сумме 42 646,0 тысяч теңге.";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Сосновского сельского округа на 2026 - 2028 годы согласно приложениям 31, 32 и 33 соответственно, в том числе на 2026 год в следующих объемах: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- 42 718,1 тысяч теңге, в том числе по: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- 19 505,0 тысяч теңге;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- 23,0 тысяч теңге;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- 1 100,0 тысяч теңге;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- 0,0 тысяч теңге;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- 22 090,1 тысяч теңге;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- 43 122,7 тысяч теңге;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теңге, в том числе: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теңге;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теңге;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теңге;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404,6 тысяч теңге;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- 404,6 тысяч теңге.";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бюджете Сосновского сельского округа предусмотрен объем субвенций, передаваемых из районного бюджета на 2026 год в сумме 21 651,0 тысяч теңге и целевые текущие трансферты в сумме 439,1 тысяч теңге.";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1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Боровское Мендыкаринского района на 2026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31744,0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18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Тенизовское Мендыкаринского района на 2026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19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Алешинского сельского округа Мендыкаринского района на 2026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0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Буденновского сельского округа Мендыкаринского района на 2026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1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Введенского сельского округа Мендыкаринского района на 2026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2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Каракогинского сельского округа Мендыкаринского района на 2026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3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Ломоносовского сельского округа Мендыкаринского района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4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Мендыкаринского района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4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Мендыкаринского района на 2026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2026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244</w:t>
            </w:r>
          </w:p>
        </w:tc>
      </w:tr>
    </w:tbl>
    <w:bookmarkStart w:name="z25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Сосновского сельского округа Мендыкаринского района на 2026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(-) / (профицит) (+)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