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0ab3" w14:textId="d520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9 июля 2026 года № 280</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Мендыкаринского районного маслихата от 17 апреля 2026 года </w:t>
      </w:r>
      <w:r>
        <w:rPr>
          <w:rFonts w:ascii="Times New Roman"/>
          <w:b w:val="false"/>
          <w:i w:val="false"/>
          <w:color w:val="000000"/>
          <w:sz w:val="28"/>
        </w:rPr>
        <w:t>№ 267</w:t>
      </w:r>
      <w:r>
        <w:rPr>
          <w:rFonts w:ascii="Times New Roman"/>
          <w:b w:val="false"/>
          <w:i w:val="false"/>
          <w:color w:val="000000"/>
          <w:sz w:val="28"/>
        </w:rPr>
        <w:t xml:space="preserve"> "О внесении изменения в решение маслихата от 28 декабря 2023 года № 89 "Об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Руководитель государственного</w:t>
      </w:r>
    </w:p>
    <w:bookmarkEnd w:id="5"/>
    <w:bookmarkStart w:name="z11" w:id="6"/>
    <w:p>
      <w:pPr>
        <w:spacing w:after="0"/>
        <w:ind w:left="0"/>
        <w:jc w:val="both"/>
      </w:pPr>
      <w:r>
        <w:rPr>
          <w:rFonts w:ascii="Times New Roman"/>
          <w:b w:val="false"/>
          <w:i w:val="false"/>
          <w:color w:val="000000"/>
          <w:sz w:val="28"/>
        </w:rPr>
        <w:t>
      учреждения "Управление координации</w:t>
      </w:r>
    </w:p>
    <w:bookmarkEnd w:id="6"/>
    <w:bookmarkStart w:name="z12" w:id="7"/>
    <w:p>
      <w:pPr>
        <w:spacing w:after="0"/>
        <w:ind w:left="0"/>
        <w:jc w:val="both"/>
      </w:pPr>
      <w:r>
        <w:rPr>
          <w:rFonts w:ascii="Times New Roman"/>
          <w:b w:val="false"/>
          <w:i w:val="false"/>
          <w:color w:val="000000"/>
          <w:sz w:val="28"/>
        </w:rPr>
        <w:t>
      занятости и социальных программ</w:t>
      </w:r>
    </w:p>
    <w:bookmarkEnd w:id="7"/>
    <w:bookmarkStart w:name="z13" w:id="8"/>
    <w:p>
      <w:pPr>
        <w:spacing w:after="0"/>
        <w:ind w:left="0"/>
        <w:jc w:val="both"/>
      </w:pPr>
      <w:r>
        <w:rPr>
          <w:rFonts w:ascii="Times New Roman"/>
          <w:b w:val="false"/>
          <w:i w:val="false"/>
          <w:color w:val="000000"/>
          <w:sz w:val="28"/>
        </w:rPr>
        <w:t>
      акимата Костанайской области"</w:t>
      </w:r>
    </w:p>
    <w:bookmarkEnd w:id="8"/>
    <w:bookmarkStart w:name="z14" w:id="9"/>
    <w:p>
      <w:pPr>
        <w:spacing w:after="0"/>
        <w:ind w:left="0"/>
        <w:jc w:val="both"/>
      </w:pPr>
      <w:r>
        <w:rPr>
          <w:rFonts w:ascii="Times New Roman"/>
          <w:b w:val="false"/>
          <w:i w:val="false"/>
          <w:color w:val="000000"/>
          <w:sz w:val="28"/>
        </w:rPr>
        <w:t>
      _____________ Д. Карымсакова</w:t>
      </w:r>
    </w:p>
    <w:bookmarkEnd w:id="9"/>
    <w:bookmarkStart w:name="z15" w:id="10"/>
    <w:p>
      <w:pPr>
        <w:spacing w:after="0"/>
        <w:ind w:left="0"/>
        <w:jc w:val="both"/>
      </w:pPr>
      <w:r>
        <w:rPr>
          <w:rFonts w:ascii="Times New Roman"/>
          <w:b w:val="false"/>
          <w:i w:val="false"/>
          <w:color w:val="000000"/>
          <w:sz w:val="28"/>
        </w:rPr>
        <w:t>
      "9" июля 2026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июля 2026 года № 280</w:t>
            </w:r>
          </w:p>
        </w:tc>
      </w:tr>
    </w:tbl>
    <w:bookmarkStart w:name="z19" w:id="11"/>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1"/>
    <w:bookmarkStart w:name="z20" w:id="12"/>
    <w:p>
      <w:pPr>
        <w:spacing w:after="0"/>
        <w:ind w:left="0"/>
        <w:jc w:val="left"/>
      </w:pPr>
      <w:r>
        <w:rPr>
          <w:rFonts w:ascii="Times New Roman"/>
          <w:b/>
          <w:i w:val="false"/>
          <w:color w:val="000000"/>
        </w:rPr>
        <w:t xml:space="preserve">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3"/>
    <w:bookmarkStart w:name="z22" w:id="1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4"/>
    <w:bookmarkStart w:name="z23" w:id="1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5"/>
    <w:bookmarkStart w:name="z24" w:id="16"/>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6"/>
    <w:bookmarkStart w:name="z25" w:id="1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7"/>
    <w:bookmarkStart w:name="z26" w:id="18"/>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8"/>
    <w:bookmarkStart w:name="z27" w:id="1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9"/>
    <w:bookmarkStart w:name="z28" w:id="2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0"/>
    <w:bookmarkStart w:name="z29" w:id="2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1"/>
    <w:bookmarkStart w:name="z30" w:id="2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2"/>
    <w:bookmarkStart w:name="z31" w:id="23"/>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3"/>
    <w:bookmarkStart w:name="z32" w:id="24"/>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4"/>
    <w:bookmarkStart w:name="z33" w:id="25"/>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адресной социальной помощью;</w:t>
      </w:r>
    </w:p>
    <w:bookmarkEnd w:id="25"/>
    <w:bookmarkStart w:name="z34" w:id="26"/>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6"/>
    <w:bookmarkStart w:name="z35" w:id="27"/>
    <w:p>
      <w:pPr>
        <w:spacing w:after="0"/>
        <w:ind w:left="0"/>
        <w:jc w:val="both"/>
      </w:pPr>
      <w:r>
        <w:rPr>
          <w:rFonts w:ascii="Times New Roman"/>
          <w:b w:val="false"/>
          <w:i w:val="false"/>
          <w:color w:val="000000"/>
          <w:sz w:val="28"/>
        </w:rPr>
        <w:t>
      13) сервис цифровых документов - объект информационно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7"/>
    <w:bookmarkStart w:name="z36" w:id="28"/>
    <w:p>
      <w:pPr>
        <w:spacing w:after="0"/>
        <w:ind w:left="0"/>
        <w:jc w:val="both"/>
      </w:pPr>
      <w:r>
        <w:rPr>
          <w:rFonts w:ascii="Times New Roman"/>
          <w:b w:val="false"/>
          <w:i w:val="false"/>
          <w:color w:val="000000"/>
          <w:sz w:val="28"/>
        </w:rPr>
        <w:t>
      14) веб - 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8"/>
    <w:bookmarkStart w:name="z37" w:id="2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8" w:id="30"/>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0"/>
    <w:bookmarkStart w:name="z39" w:id="31"/>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1"/>
    <w:bookmarkStart w:name="z40"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1" w:id="33"/>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3"/>
    <w:bookmarkStart w:name="z42" w:id="34"/>
    <w:p>
      <w:pPr>
        <w:spacing w:after="0"/>
        <w:ind w:left="0"/>
        <w:jc w:val="both"/>
      </w:pPr>
      <w:r>
        <w:rPr>
          <w:rFonts w:ascii="Times New Roman"/>
          <w:b w:val="false"/>
          <w:i w:val="false"/>
          <w:color w:val="000000"/>
          <w:sz w:val="28"/>
        </w:rPr>
        <w:t>
      3) День защитника Отечества - 7 мая;</w:t>
      </w:r>
    </w:p>
    <w:bookmarkEnd w:id="34"/>
    <w:bookmarkStart w:name="z43" w:id="35"/>
    <w:p>
      <w:pPr>
        <w:spacing w:after="0"/>
        <w:ind w:left="0"/>
        <w:jc w:val="both"/>
      </w:pPr>
      <w:r>
        <w:rPr>
          <w:rFonts w:ascii="Times New Roman"/>
          <w:b w:val="false"/>
          <w:i w:val="false"/>
          <w:color w:val="000000"/>
          <w:sz w:val="28"/>
        </w:rPr>
        <w:t>
      4) День Победы - 9 мая;</w:t>
      </w:r>
    </w:p>
    <w:bookmarkEnd w:id="35"/>
    <w:bookmarkStart w:name="z44" w:id="36"/>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6"/>
    <w:bookmarkStart w:name="z45" w:id="37"/>
    <w:p>
      <w:pPr>
        <w:spacing w:after="0"/>
        <w:ind w:left="0"/>
        <w:jc w:val="both"/>
      </w:pPr>
      <w:r>
        <w:rPr>
          <w:rFonts w:ascii="Times New Roman"/>
          <w:b w:val="false"/>
          <w:i w:val="false"/>
          <w:color w:val="000000"/>
          <w:sz w:val="28"/>
        </w:rPr>
        <w:t>
      6) День Независимости - 16 декабря.</w:t>
      </w:r>
    </w:p>
    <w:bookmarkEnd w:id="37"/>
    <w:bookmarkStart w:name="z46" w:id="38"/>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8"/>
    <w:bookmarkStart w:name="z47" w:id="3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9"/>
    <w:bookmarkStart w:name="z48" w:id="4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40"/>
    <w:bookmarkStart w:name="z49" w:id="4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1"/>
    <w:bookmarkStart w:name="z50" w:id="42"/>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100 000 (сто тысяч) тенге;</w:t>
      </w:r>
    </w:p>
    <w:bookmarkEnd w:id="42"/>
    <w:bookmarkStart w:name="z51" w:id="4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100 000 (сто тысяч) тенге;</w:t>
      </w:r>
    </w:p>
    <w:bookmarkEnd w:id="43"/>
    <w:bookmarkStart w:name="z52" w:id="4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100 000 (сто тысяч) тенге;</w:t>
      </w:r>
    </w:p>
    <w:bookmarkEnd w:id="44"/>
    <w:bookmarkStart w:name="z53" w:id="4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100 000 (сто тысяч) тенге;</w:t>
      </w:r>
    </w:p>
    <w:bookmarkEnd w:id="45"/>
    <w:bookmarkStart w:name="z54" w:id="4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100 000 (сто тысяч) тенге;</w:t>
      </w:r>
    </w:p>
    <w:bookmarkEnd w:id="46"/>
    <w:bookmarkStart w:name="z55"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100 000 (сто тысяч) тенге;</w:t>
      </w:r>
    </w:p>
    <w:bookmarkEnd w:id="47"/>
    <w:bookmarkStart w:name="z56"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100 000 (сто тысяч) тенге;</w:t>
      </w:r>
    </w:p>
    <w:bookmarkEnd w:id="48"/>
    <w:bookmarkStart w:name="z57" w:id="4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9"/>
    <w:bookmarkStart w:name="z58" w:id="5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100 000 (сто тысяч) тенге;</w:t>
      </w:r>
    </w:p>
    <w:bookmarkEnd w:id="50"/>
    <w:bookmarkStart w:name="z59" w:id="5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100 000 (сто тысяч) тенге;</w:t>
      </w:r>
    </w:p>
    <w:bookmarkEnd w:id="51"/>
    <w:bookmarkStart w:name="z60" w:id="5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100 000 (сто тысяч) тенге;</w:t>
      </w:r>
    </w:p>
    <w:bookmarkEnd w:id="52"/>
    <w:bookmarkStart w:name="z61"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100 000 (сто тысяч) тенге;</w:t>
      </w:r>
    </w:p>
    <w:bookmarkEnd w:id="53"/>
    <w:bookmarkStart w:name="z62"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100 000 (сто тысяч) тенге;</w:t>
      </w:r>
    </w:p>
    <w:bookmarkEnd w:id="54"/>
    <w:bookmarkStart w:name="z63" w:id="55"/>
    <w:p>
      <w:pPr>
        <w:spacing w:after="0"/>
        <w:ind w:left="0"/>
        <w:jc w:val="both"/>
      </w:pPr>
      <w:r>
        <w:rPr>
          <w:rFonts w:ascii="Times New Roman"/>
          <w:b w:val="false"/>
          <w:i w:val="false"/>
          <w:color w:val="000000"/>
          <w:sz w:val="28"/>
        </w:rPr>
        <w:t>
      3) День защитника Отечества - 7 мая:</w:t>
      </w:r>
    </w:p>
    <w:bookmarkEnd w:id="55"/>
    <w:bookmarkStart w:name="z64" w:id="56"/>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 в размере 100 000 (сто тысяч) тенге;</w:t>
      </w:r>
    </w:p>
    <w:bookmarkEnd w:id="56"/>
    <w:bookmarkStart w:name="z65"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в размере 100 000 (сто тысяч) тенге;</w:t>
      </w:r>
    </w:p>
    <w:bookmarkEnd w:id="57"/>
    <w:bookmarkStart w:name="z66" w:id="5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100 000 (сто тысяч) тенге;</w:t>
      </w:r>
    </w:p>
    <w:bookmarkEnd w:id="58"/>
    <w:bookmarkStart w:name="z67"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тенге;</w:t>
      </w:r>
    </w:p>
    <w:bookmarkEnd w:id="59"/>
    <w:bookmarkStart w:name="z68" w:id="6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100 000 (сто тысяч) тенге;</w:t>
      </w:r>
    </w:p>
    <w:bookmarkEnd w:id="60"/>
    <w:bookmarkStart w:name="z69" w:id="6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100 000 (сто тысяч) тенге;</w:t>
      </w:r>
    </w:p>
    <w:bookmarkEnd w:id="61"/>
    <w:bookmarkStart w:name="z70" w:id="6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100 000 (сто тысяч) тенге;</w:t>
      </w:r>
    </w:p>
    <w:bookmarkEnd w:id="62"/>
    <w:bookmarkStart w:name="z71" w:id="6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100 000 (сто тысяч) тенге;</w:t>
      </w:r>
    </w:p>
    <w:bookmarkEnd w:id="63"/>
    <w:bookmarkStart w:name="z72" w:id="64"/>
    <w:p>
      <w:pPr>
        <w:spacing w:after="0"/>
        <w:ind w:left="0"/>
        <w:jc w:val="both"/>
      </w:pPr>
      <w:r>
        <w:rPr>
          <w:rFonts w:ascii="Times New Roman"/>
          <w:b w:val="false"/>
          <w:i w:val="false"/>
          <w:color w:val="000000"/>
          <w:sz w:val="28"/>
        </w:rPr>
        <w:t>
      4) День Победы - 9 мая:</w:t>
      </w:r>
    </w:p>
    <w:bookmarkEnd w:id="64"/>
    <w:bookmarkStart w:name="z73" w:id="65"/>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65"/>
    <w:bookmarkStart w:name="z74" w:id="6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6"/>
    <w:bookmarkStart w:name="z75" w:id="6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7"/>
    <w:bookmarkStart w:name="z76" w:id="68"/>
    <w:p>
      <w:pPr>
        <w:spacing w:after="0"/>
        <w:ind w:left="0"/>
        <w:jc w:val="both"/>
      </w:pPr>
      <w:r>
        <w:rPr>
          <w:rFonts w:ascii="Times New Roman"/>
          <w:b w:val="false"/>
          <w:i w:val="false"/>
          <w:color w:val="000000"/>
          <w:sz w:val="28"/>
        </w:rPr>
        <w:t>
      лицам вольнонаемного состава Советской Армии, Военно - 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8"/>
    <w:bookmarkStart w:name="z77" w:id="6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69"/>
    <w:bookmarkStart w:name="z78" w:id="7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70"/>
    <w:bookmarkStart w:name="z79" w:id="7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 - 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71"/>
    <w:bookmarkStart w:name="z80" w:id="7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72"/>
    <w:bookmarkStart w:name="z81" w:id="7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73"/>
    <w:bookmarkStart w:name="z82" w:id="7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74"/>
    <w:bookmarkStart w:name="z83" w:id="7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75"/>
    <w:bookmarkStart w:name="z84" w:id="7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76"/>
    <w:bookmarkStart w:name="z85" w:id="7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bookmarkEnd w:id="77"/>
    <w:bookmarkStart w:name="z86" w:id="7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bookmarkEnd w:id="78"/>
    <w:bookmarkStart w:name="z87" w:id="7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79"/>
    <w:bookmarkStart w:name="z88" w:id="8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80"/>
    <w:bookmarkStart w:name="z89" w:id="8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81"/>
    <w:bookmarkStart w:name="z90" w:id="8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82"/>
    <w:bookmarkStart w:name="z91" w:id="8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83"/>
    <w:bookmarkStart w:name="z92" w:id="8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84"/>
    <w:bookmarkStart w:name="z93" w:id="8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85"/>
    <w:bookmarkStart w:name="z94" w:id="8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86"/>
    <w:bookmarkStart w:name="z95" w:id="8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87"/>
    <w:bookmarkStart w:name="z96" w:id="8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100 000 (сто тысяч) тенге;</w:t>
      </w:r>
    </w:p>
    <w:bookmarkEnd w:id="88"/>
    <w:bookmarkStart w:name="z97" w:id="8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100 000 (сто тысяч) тенге;</w:t>
      </w:r>
    </w:p>
    <w:bookmarkEnd w:id="89"/>
    <w:bookmarkStart w:name="z98" w:id="9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100 000 (сто тысяч) тенге;</w:t>
      </w:r>
    </w:p>
    <w:bookmarkEnd w:id="90"/>
    <w:bookmarkStart w:name="z99" w:id="9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100 000 (сто тысяч) тенге.</w:t>
      </w:r>
    </w:p>
    <w:bookmarkEnd w:id="91"/>
    <w:bookmarkStart w:name="z100" w:id="92"/>
    <w:p>
      <w:pPr>
        <w:spacing w:after="0"/>
        <w:ind w:left="0"/>
        <w:jc w:val="both"/>
      </w:pPr>
      <w:r>
        <w:rPr>
          <w:rFonts w:ascii="Times New Roman"/>
          <w:b w:val="false"/>
          <w:i w:val="false"/>
          <w:color w:val="000000"/>
          <w:sz w:val="28"/>
        </w:rPr>
        <w:t>
      6) День Независимости – 16 декабря:</w:t>
      </w:r>
    </w:p>
    <w:bookmarkEnd w:id="92"/>
    <w:bookmarkStart w:name="z101" w:id="93"/>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17 - 18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93"/>
    <w:bookmarkStart w:name="z102" w:id="9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4"/>
    <w:bookmarkStart w:name="z103" w:id="95"/>
    <w:p>
      <w:pPr>
        <w:spacing w:after="0"/>
        <w:ind w:left="0"/>
        <w:jc w:val="both"/>
      </w:pPr>
      <w:r>
        <w:rPr>
          <w:rFonts w:ascii="Times New Roman"/>
          <w:b w:val="false"/>
          <w:i w:val="false"/>
          <w:color w:val="000000"/>
          <w:sz w:val="28"/>
        </w:rPr>
        <w:t>
      1) социальная помощь на бытовые нужды:</w:t>
      </w:r>
    </w:p>
    <w:bookmarkEnd w:id="95"/>
    <w:bookmarkStart w:name="z104" w:id="96"/>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6"/>
    <w:bookmarkStart w:name="z105" w:id="97"/>
    <w:p>
      <w:pPr>
        <w:spacing w:after="0"/>
        <w:ind w:left="0"/>
        <w:jc w:val="both"/>
      </w:pPr>
      <w:r>
        <w:rPr>
          <w:rFonts w:ascii="Times New Roman"/>
          <w:b w:val="false"/>
          <w:i w:val="false"/>
          <w:color w:val="000000"/>
          <w:sz w:val="28"/>
        </w:rPr>
        <w:t>
      2) социальная помощь на санаторно - курортное лечение:</w:t>
      </w:r>
    </w:p>
    <w:bookmarkEnd w:id="97"/>
    <w:bookmarkStart w:name="z106" w:id="98"/>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 - курортное лечение, в соответствии с индивидуальной программой абилитации и реабилитации лица с инвалидностью, в организации, предоставляющие санаторно - 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 -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07" w:id="99"/>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 - 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 -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08" w:id="100"/>
    <w:p>
      <w:pPr>
        <w:spacing w:after="0"/>
        <w:ind w:left="0"/>
        <w:jc w:val="both"/>
      </w:pPr>
      <w:r>
        <w:rPr>
          <w:rFonts w:ascii="Times New Roman"/>
          <w:b w:val="false"/>
          <w:i w:val="false"/>
          <w:color w:val="000000"/>
          <w:sz w:val="28"/>
        </w:rPr>
        <w:t xml:space="preserve">
      Возмещение стоимости путевки на санаторно - 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09" w:id="101"/>
    <w:p>
      <w:pPr>
        <w:spacing w:after="0"/>
        <w:ind w:left="0"/>
        <w:jc w:val="both"/>
      </w:pPr>
      <w:r>
        <w:rPr>
          <w:rFonts w:ascii="Times New Roman"/>
          <w:b w:val="false"/>
          <w:i w:val="false"/>
          <w:color w:val="000000"/>
          <w:sz w:val="28"/>
        </w:rPr>
        <w:t>
      3) социальная помощь на лекарственное обеспечение:</w:t>
      </w:r>
    </w:p>
    <w:bookmarkEnd w:id="101"/>
    <w:bookmarkStart w:name="z110" w:id="102"/>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но не более 30 месячных расчетных показателей;</w:t>
      </w:r>
    </w:p>
    <w:bookmarkEnd w:id="102"/>
    <w:bookmarkStart w:name="z111" w:id="103"/>
    <w:p>
      <w:pPr>
        <w:spacing w:after="0"/>
        <w:ind w:left="0"/>
        <w:jc w:val="both"/>
      </w:pPr>
      <w:r>
        <w:rPr>
          <w:rFonts w:ascii="Times New Roman"/>
          <w:b w:val="false"/>
          <w:i w:val="false"/>
          <w:color w:val="000000"/>
          <w:sz w:val="28"/>
        </w:rPr>
        <w:t>
      4) социальная помощь в денежном виде:</w:t>
      </w:r>
    </w:p>
    <w:bookmarkEnd w:id="103"/>
    <w:bookmarkStart w:name="z112" w:id="104"/>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Закона, без учета доходов, ежемесячно, в размере 3 месячных расчетных показателей;</w:t>
      </w:r>
    </w:p>
    <w:bookmarkEnd w:id="104"/>
    <w:bookmarkStart w:name="z113" w:id="105"/>
    <w:p>
      <w:pPr>
        <w:spacing w:after="0"/>
        <w:ind w:left="0"/>
        <w:jc w:val="both"/>
      </w:pPr>
      <w:r>
        <w:rPr>
          <w:rFonts w:ascii="Times New Roman"/>
          <w:b w:val="false"/>
          <w:i w:val="false"/>
          <w:color w:val="000000"/>
          <w:sz w:val="28"/>
        </w:rPr>
        <w:t>
      лицам с инвалидностью на оперативное лечение, без учета доходов, 1 раз в год, в размере фактических затрат, но не более 50 месячных расчетных показателей;</w:t>
      </w:r>
    </w:p>
    <w:bookmarkEnd w:id="105"/>
    <w:bookmarkStart w:name="z114" w:id="106"/>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6"/>
    <w:bookmarkStart w:name="z115" w:id="107"/>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7"/>
    <w:bookmarkStart w:name="z116" w:id="108"/>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08"/>
    <w:bookmarkStart w:name="z117" w:id="109"/>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9"/>
    <w:bookmarkStart w:name="z118" w:id="110"/>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0"/>
    <w:bookmarkStart w:name="z119" w:id="111"/>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1"/>
    <w:bookmarkStart w:name="z120" w:id="112"/>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2"/>
    <w:bookmarkStart w:name="z121" w:id="113"/>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3"/>
    <w:bookmarkStart w:name="z122" w:id="114"/>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4"/>
    <w:bookmarkStart w:name="z123" w:id="115"/>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1 раз в год, в размере 15 месячных расчетных показателей.</w:t>
      </w:r>
    </w:p>
    <w:bookmarkEnd w:id="115"/>
    <w:bookmarkStart w:name="z124" w:id="116"/>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6"/>
    <w:bookmarkStart w:name="z125" w:id="11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7"/>
    <w:bookmarkStart w:name="z126" w:id="11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8"/>
    <w:bookmarkStart w:name="z127" w:id="119"/>
    <w:p>
      <w:pPr>
        <w:spacing w:after="0"/>
        <w:ind w:left="0"/>
        <w:jc w:val="both"/>
      </w:pPr>
      <w:r>
        <w:rPr>
          <w:rFonts w:ascii="Times New Roman"/>
          <w:b w:val="false"/>
          <w:i w:val="false"/>
          <w:color w:val="000000"/>
          <w:sz w:val="28"/>
        </w:rPr>
        <w:t>
      3) наличие социально значимого заболевания;</w:t>
      </w:r>
    </w:p>
    <w:bookmarkEnd w:id="119"/>
    <w:bookmarkStart w:name="z128" w:id="12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0"/>
    <w:bookmarkStart w:name="z129" w:id="12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1"/>
    <w:bookmarkStart w:name="z130" w:id="122"/>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22"/>
    <w:bookmarkStart w:name="z131" w:id="123"/>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3"/>
    <w:bookmarkStart w:name="z132" w:id="12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4"/>
    <w:bookmarkStart w:name="z133" w:id="125"/>
    <w:p>
      <w:pPr>
        <w:spacing w:after="0"/>
        <w:ind w:left="0"/>
        <w:jc w:val="left"/>
      </w:pPr>
      <w:r>
        <w:rPr>
          <w:rFonts w:ascii="Times New Roman"/>
          <w:b/>
          <w:i w:val="false"/>
          <w:color w:val="000000"/>
        </w:rPr>
        <w:t xml:space="preserve"> 3. Порядок оказания социальной помощи</w:t>
      </w:r>
    </w:p>
    <w:bookmarkEnd w:id="12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Start w:name="z135" w:id="12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6"/>
    <w:bookmarkStart w:name="z136" w:id="12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7"/>
    <w:bookmarkStart w:name="z137" w:id="128"/>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End w:id="128"/>
    <w:bookmarkStart w:name="z138" w:id="129"/>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9"/>
    <w:bookmarkStart w:name="z139" w:id="13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30"/>
    <w:bookmarkStart w:name="z140" w:id="13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1"/>
    <w:bookmarkStart w:name="z141" w:id="13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2"/>
    <w:bookmarkStart w:name="z142" w:id="133"/>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3"/>
    <w:bookmarkStart w:name="z143" w:id="134"/>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 - курортного лечения, акт выполненных работ (оказанных услуг), выданные санаторно -курортной организацией лицу с инвалидностью первой группы и сопровождающему его лицу.</w:t>
      </w:r>
    </w:p>
    <w:bookmarkEnd w:id="134"/>
    <w:bookmarkStart w:name="z144" w:id="135"/>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 - курортного лечения, акт выполненных работ (оказанных услуг), выданные санаторно - курортной организацией.</w:t>
      </w:r>
    </w:p>
    <w:bookmarkEnd w:id="135"/>
    <w:bookmarkStart w:name="z145" w:id="136"/>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лекарственного средства, выданные медицинской организацией и оплату лекарственного средства.</w:t>
      </w:r>
    </w:p>
    <w:bookmarkEnd w:id="136"/>
    <w:bookmarkStart w:name="z146" w:id="137"/>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37"/>
    <w:bookmarkStart w:name="z147" w:id="138"/>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8"/>
    <w:bookmarkStart w:name="z148" w:id="139"/>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9"/>
    <w:bookmarkStart w:name="z149" w:id="140"/>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40"/>
    <w:bookmarkStart w:name="z150" w:id="141"/>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1"/>
    <w:bookmarkStart w:name="z151" w:id="142"/>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2"/>
    <w:bookmarkStart w:name="z152" w:id="143"/>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43"/>
    <w:bookmarkStart w:name="z153" w:id="14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4"/>
    <w:bookmarkStart w:name="z154" w:id="145"/>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w:t>
      </w:r>
    </w:p>
    <w:bookmarkEnd w:id="145"/>
    <w:bookmarkStart w:name="z155" w:id="146"/>
    <w:p>
      <w:pPr>
        <w:spacing w:after="0"/>
        <w:ind w:left="0"/>
        <w:jc w:val="both"/>
      </w:pPr>
      <w:r>
        <w:rPr>
          <w:rFonts w:ascii="Times New Roman"/>
          <w:b w:val="false"/>
          <w:i w:val="false"/>
          <w:color w:val="000000"/>
          <w:sz w:val="28"/>
        </w:rPr>
        <w:t xml:space="preserve">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6"/>
    <w:bookmarkStart w:name="z156" w:id="14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7"/>
    <w:bookmarkStart w:name="z157" w:id="14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8"/>
    <w:bookmarkStart w:name="z158" w:id="149"/>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49"/>
    <w:bookmarkStart w:name="z159" w:id="150"/>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0"/>
    <w:bookmarkStart w:name="z160" w:id="151"/>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 - Собес".</w:t>
      </w:r>
    </w:p>
    <w:bookmarkEnd w:id="151"/>
    <w:bookmarkStart w:name="z161" w:id="152"/>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2"/>
    <w:bookmarkStart w:name="z162" w:id="15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3"/>
    <w:bookmarkStart w:name="z163" w:id="154"/>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4"/>
    <w:bookmarkStart w:name="z164" w:id="155"/>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