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91fb" w14:textId="8a29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30 июня 2026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"Қазақтелеком" право ограниченного целевого землепользования (публичный сервитут) сроком на 3 года, на неделимый земельный участок общей площадью 13,5085 гектар, расположенный на территории Мендыкаринского района, для прокладки волокно-оптической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