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fff" w14:textId="eb94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6 января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Мендыкаринского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