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7589" w14:textId="cdc7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Мендыкаринского района от 12 октября 2020 года № 4 "Об образовании избирательных участков на территории Мендыкаринского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Мендыкаринского района Костанайской области от 4 июня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Мендыкаринского района от 12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Мендыкаринского района" (зарегистрировано в Реестре государственной регистрации нормативных правовых актов под № 9494)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Избирательный участок № 599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Боровское, улица Жеңіс, нечетная сторона - 61, 63, 65, 67, 67А, 69, 69Б, 71, 73, 75, 77, 79, 81, 83, 85, 85А, 87, 89, 91, 93, 95, 97, 99, 101, 103, 103/1, 103Б, 105, 107, 109, 111, 113, 115, 117, 119, 121, 123, 125, 127, 129, 129А, 131, 131А, 133А; улица Михайленко - 1/1, 1/3, 1Г, 3, 7, 9, 13, 15, 17, 18А, 19, 20, 21, 22, 22Б, 23, 24, 25, 26, 27, 28; улица Сельхозтехника - 1, 1А, 2, 3, 4, 4А, 5, 6, 6А, 7, 7А, 8, 8А, 9, 9А, 10, 11А, 12, 12А, 13, 14, 14/1, 14/2, 15, 16, 17, 18, 18А, 21А, 22А, 23, 24, 25, 25А, 26, 27, 27А, 28, 29, 50; улица Транспортников - 1, 2, 2А, 3, 4, 5, 6, 7, 7А, 7Б, 8, 9, 10, 11, 11/1, 11А, 12, 13, 14, 15, 17, 19, 21, 23, 23А, 25; улица Нурахмет Косаев - 1, 3, 4, 5, 6, 7, 8, 9, 10, 11, 12, 13, 14, 15, 16, 17, 18, 19, 20, 21, 22, 23, 24, 25, 27, 29, 31, 33, 35, 37, 39; улица Дэу, четная сторона - 2, 6; нечетная сторона - 5, 7, 9; улица Дружбы - 1, 2, 3, 4, 6, 6/1, 7, 8, 9, 9/1, 10, 11, 12, 13, 13Б, 14, 15, 16, 17, 18, 19, 20, 21, 22, 23, 24, 25, 27, 28, 29, 30, 31, 32, 33, 33А, 34, 35, 35А, 36, 37, 38, 39, 40, 41, 42; улица Октябрьская, четная сторона - 16, 18, 24, 26, 28, 30, 32, 34, 36, 38, 40; нечетная сторона - 7, 9, 11, 15, 17, 19, 21, 23, 25, 31, 33; улица Г. Харевич, четная сторона - 2, 4, 6, 10, 12; нечетная сторона - 1, 3, 5, 7, 9, 11; улица Березовая, четная сторона - 36, 38, 40; нечетная сторона - 13, 15, 17, 19, 21, 23, 25; улица Дорожная - 1, 2, 3, 4, 5, 6, 8, 9, 10, 11, 12, 13, 14, 16, 17, 18, 19, 22, 24, 33А; улица Петр Чигадаев, четная сторона - 32, 34, 36, 38, 40, 42, 44, 46, 48, 50, 52; нечетная сторона - 37, 39, 41, 43, 45, 47, 47А, 49, 49А, 49Б, 51, 53, 55, 55А, 59; улица Пионерская, четная сторона - 52, 52А, 54, 56, 58; улица Базарная, нечетная сторона - 1, 1А, 3, 5, 7, 9, 11, 11А, 13, 15, 15А, 17, 19, 21, 23, 25, 27, 29, 31, 33, 35, 37, 39, 41, 43, 45, 47, 49, 51.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Боровское, улица Нурахмет Косаев, 2, здание коммунального государственного казенного предприятия "Профессионально-технический колледж имени Камшат Доненбаевой" Управления образования акимата Костанайской области.";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Избирательный участок № 612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Кызылту.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Кызылту, улица Абай, дом 1, квартира 2, частный дом.";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Избирательный участок № 618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Загаринка.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Загаринка, улица Уйская, дом 9, частный дом.";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Избирательный участок № 629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Пресня.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Красная Пресня, улица Муса-Кажы, дом 11, квартира 2, частный дом.";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Избирательный участок № 635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Коктерек.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Коктерек, улица А.Бексултанова, дом 18, частный дом.";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Избирательный участок № 636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Шиели.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Шиели, улица М.Оразбекова, дом 26, частный дом.";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Избирательный участок № 643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села Чернышевка, улица Степная - 1, 3, 5, 7, 9; улица Школьная - 1, 3, 4, 5, 6, 8, 10, 11, 13, 15, 16, 17, 18, 19, 22, 24, 26, 27, 28, 29, 32, 35, 37, 38, 40, 41, 43, 44, 45, 46, 47, 48, 49, 50, 51, 53, 54, 55, 56, 57, 58, 59, 60, 62; улица Березовая - 1, 2, 3, 4, 5, 6, 7, 8, 9, 10, 12, 13, 14, 15, 16, 17, 19, 20, 21, 22, 24, 26, 28, 30, 32, 34.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Мендыкаринский район, село Чернышевка, улица Школьная, 22, частный дом.".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Мендыкаринского района" в установленном законодательством Республики Казахстан порядке обеспечить: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Мендыкаринского района после его официального опубликования.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Мендыкаринского района.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Мендыкаринской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Байскалов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2026 года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