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049b" w14:textId="e4b0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Костанайском районе</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2 июля 2026 года № 405</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Костанайского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Костанайском районе.</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пассажирского транспорта и автомобильных дорог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в Костанайском районе</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Костанайском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2"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3"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4"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5"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6"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 -изготовителя), национальным стандартам и действующим нормам законодательства Республики Казахстан;</w:t>
      </w:r>
    </w:p>
    <w:bookmarkEnd w:id="16"/>
    <w:bookmarkStart w:name="z27"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8"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9"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30"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31"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32"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33"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4"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5"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6"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7"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8"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20) платежный документ - документ (электронная счет - 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1"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2"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3"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4"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5"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6"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7"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8"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9"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50"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1"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2"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3"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4"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5"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6"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7"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 - эпидемиологическими требованиями по графикам, установленным местным исполнительным органом или по заключенным договорам.</w:t>
      </w:r>
    </w:p>
    <w:bookmarkEnd w:id="47"/>
    <w:bookmarkStart w:name="z58"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9"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60"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1"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2"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3"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4"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5"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6"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7" w:id="5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Костанайским районным маслихатом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7"/>
    <w:bookmarkStart w:name="z68"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9"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70"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1"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2"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3"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4"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5"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6"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7"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8"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9"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80"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0"/>
    <w:bookmarkStart w:name="z81" w:id="71"/>
    <w:p>
      <w:pPr>
        <w:spacing w:after="0"/>
        <w:ind w:left="0"/>
        <w:jc w:val="both"/>
      </w:pPr>
      <w:r>
        <w:rPr>
          <w:rFonts w:ascii="Times New Roman"/>
          <w:b w:val="false"/>
          <w:i w:val="false"/>
          <w:color w:val="000000"/>
          <w:sz w:val="28"/>
        </w:rPr>
        <w:t>
      20. Потребитель:</w:t>
      </w:r>
    </w:p>
    <w:bookmarkEnd w:id="71"/>
    <w:bookmarkStart w:name="z82"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2"/>
    <w:bookmarkStart w:name="z83"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4"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5"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6"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7"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 - коммунального хозяйства.</w:t>
      </w:r>
    </w:p>
    <w:bookmarkEnd w:id="77"/>
    <w:bookmarkStart w:name="z88"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9"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90" w:id="80"/>
    <w:p>
      <w:pPr>
        <w:spacing w:after="0"/>
        <w:ind w:left="0"/>
        <w:jc w:val="both"/>
      </w:pPr>
      <w:r>
        <w:rPr>
          <w:rFonts w:ascii="Times New Roman"/>
          <w:b w:val="false"/>
          <w:i w:val="false"/>
          <w:color w:val="000000"/>
          <w:sz w:val="28"/>
        </w:rPr>
        <w:t>
      21. Поставщик:</w:t>
      </w:r>
    </w:p>
    <w:bookmarkEnd w:id="80"/>
    <w:bookmarkStart w:name="z91"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2"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3"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 - 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 -коммунального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4"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 - коммунального хозяйства;</w:t>
      </w:r>
    </w:p>
    <w:bookmarkEnd w:id="84"/>
    <w:bookmarkStart w:name="z95"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7"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8"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100" w:id="90"/>
    <w:p>
      <w:pPr>
        <w:spacing w:after="0"/>
        <w:ind w:left="0"/>
        <w:jc w:val="left"/>
      </w:pPr>
      <w:r>
        <w:rPr>
          <w:rFonts w:ascii="Times New Roman"/>
          <w:b/>
          <w:i w:val="false"/>
          <w:color w:val="000000"/>
        </w:rPr>
        <w:t xml:space="preserve"> Глава 4. Порядок расчета и оплаты коммунальных услуг</w:t>
      </w:r>
    </w:p>
    <w:bookmarkEnd w:id="90"/>
    <w:bookmarkStart w:name="z101"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2"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 - ресурсы или терминалы, а при необходимости - через платежных агентов и (или) платежные организации.</w:t>
      </w:r>
    </w:p>
    <w:bookmarkEnd w:id="92"/>
    <w:bookmarkStart w:name="z103"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4"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5"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 - коммунального хозяйства, мобильное приложение или интернет страницы объекта информатизации в сфере жилищных отношений и жилищно - 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5"/>
    <w:bookmarkStart w:name="z106" w:id="9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Рудный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6"/>
    <w:bookmarkStart w:name="z107"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8"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9"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10"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1"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12"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3"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4"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5"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6"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7"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8"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9"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20"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1"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2"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3"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4"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5"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6"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7" w:id="117"/>
    <w:p>
      <w:pPr>
        <w:spacing w:after="0"/>
        <w:ind w:left="0"/>
        <w:jc w:val="left"/>
      </w:pPr>
      <w:r>
        <w:rPr>
          <w:rFonts w:ascii="Times New Roman"/>
          <w:b/>
          <w:i w:val="false"/>
          <w:color w:val="000000"/>
        </w:rPr>
        <w:t xml:space="preserve"> Глава 6. Заключительные положения</w:t>
      </w:r>
    </w:p>
    <w:bookmarkEnd w:id="117"/>
    <w:bookmarkStart w:name="z128" w:id="118"/>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8"/>
    <w:bookmarkStart w:name="z129" w:id="11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