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e291" w14:textId="a21e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января 2023 года № 268 "Об утверждении Положения о государственном учреждении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районного маслихата Костанайской области от 14 августа 2026 года № 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районного маслихата "Об утверждении Положения о государственном учреждении "Аппарат Костанайского районного маслихата" от 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Костанайского районного маслихата" (далее Положение),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Костанайского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Костанайского районного маслихата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Костанайского районного маслихата".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Костанайского районного маслихата"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Костанайского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Костанайского районного маслихата и его органов, оказывающим помощь депутатам в осуществлении их полномочий.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на казахском и русском языке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111100, Республика Казахстан, Костанайская область, Костанайский район, город Тобыл, улица Тәуелсіздік, дом № 65.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Аппарата маслихата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 маслихата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