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e3c9" w14:textId="72ce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земельный участок</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30 июня 2026 года № 384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Костанайского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государственному учреждению "Отдел строительства" акимата Костанайского района публичный сервитут для строительства подводящей газораспределительной сети на земельном участке площадью 44,0000 гектара (село имени И.Ф. Павлова, село Надеждинка), 100,0000 гектаров (село имени И.Ф. Павлова), 200,0000 гектаров (село Надеждинка), расположенном на территории Надеждинского сельского округа Костанайского района Костанайской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Костанайского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разместить настоящее постановление на интернет - ресурсе акимата Костанайского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Костанайского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