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2f0a" w14:textId="2de2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322 "О бюджетах города Тобыл, сельских округов Костанайского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июня 2026 года № 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города Тобыл, сельских округов Костанайского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- 1766274,5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- 862975,8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- 8497,0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- 42815,2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- 851986,5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- 1931531,7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-165257,2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- 165257,2 тысячи тенге, в том числе по: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- 165257,2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Айсаринского сельского округа на 2026-2028 годы согласно приложениям 4, 5 и 6 соответственно, в том числе на 2026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- 170665,0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- 27193,3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- 142,7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- 143329,0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- 175038,5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-4373,5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- 4373,5 тысячи тенге, в том числе по: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- 4373,5 тысячи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Александровского сельского округа на 2026-2028 годы согласно приложениям 7, 8 и 9 соответственно, в том числе на 2026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- 134188,0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- 27746,6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- 1329,4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- 105112,0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- 137018,3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-2830,3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- 2830,3 тысячи тенге, в том числе по: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- 2830,3 тысячи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Белозерского сельского округа на 2026-2028 годы согласно приложениям 10, 11 и 12 соответственно, в том числе на 2026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- 82958,0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- 7929,8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- 1827,2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- 73201,0 тысяча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- 87931,3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-4973,3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- 4973,3 тысячи тенге, в том числе по: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- 4973,3 тысячи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Владимировского сельского округа на 2026-2028 годы согласно приложениям 13, 14 и 15 соответственно, в том числе на 2026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- 53827,0 тысяч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- 19395,2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- 39,8 тысячи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- 34392,0 тысячи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- 73220,2 тысячи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-19393,2 тысячи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- 19393,2 тысячи тенге, в том числе по: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- 19393,2 тысячи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Жамбылского сельского округа на 2026-2028 годы согласно приложениям 16, 17 и 18 соответственно, в том числе на 2026 год в следующих объемах: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- 103238,0 тысяч тенге, в том числе по: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- 33196,9 тысячи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- 100,0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-533,1 тысячи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- 69408,0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- 112547,1 тысячи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-9309,1 тысячи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- 9309,1 тысяча тенге, в том числе по: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- 9309,1 тысячи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Ждановского сельского округа на 2026-2028 годы согласно приложениям 19, 20 и 21 соответственно, в том числе на 2026 год в следующих объемах: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- 78796,0 тысяч тенге, в том числе по: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- 14326,5 тысячи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- 240,5 тысячи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- 64229,0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- 81700,1 тысячи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-2904,1 тысячи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- 2904,1 тысяча тенге, в том числе по: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- 2904,1 тысячи тенге.";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Заречного сельского округа на 2026-2028 годы согласно приложениям 22, 23 и 24 соответственно, в том числе на 2026 год в следующих объемах: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- 498843,0 тысячи тенге, в том числе по: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- 215944,8 тысячи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- 100,0 тысяч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- 61629,2 тысячи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- 221169,0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- 569876,2 тысячи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-71033,2 тысячи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- 71033,2 тысячи тенге, в том числе по: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- 71033,2 тысячи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Майкольского сельского округа на 2026-2028 годы согласно приложениям 25, 26 и 27 соответственно, в том числе на 2026 год в следующих объемах: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- 116209,0 тысяч тенге, в том числе по: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- 28077,6 тысячи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- 232,0 тысячи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- 5168,4 тысячи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- 82731,0 тысяча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- 117298,2 тысячи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-1089,2 тысячи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- 1089,2 тысячи тенге, в том числе по: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- 1089,2 тысячи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Московского сельского округа на 2026-2028 годы согласно приложениям 28, 29 и 30 соответственно, в том числе на 2026 год в следующих объемах: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- 669055,0 тысяч тенге, в том числе по: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- 573678,0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- 95377,0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- 670844,8 тысячи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-1789,8 тысячи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- 1789,8 тысячи тенге, в том числе по: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- 1789,8 тысячи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Мичуринского сельского округа на 2026-2028 годы согласно приложениям 31, 32 и 33 соответственно, в том числе на 2026 год в следующих объемах: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- 308627,0 тысяч тенге, в том числе по: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- 154074,0 тысячи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- 4000,0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- 150553,0 тысячи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- 320894,0 тысячи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-12267,0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- 12267,0 тысяч тенге, в том числе по: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- 12267,0 тысяч тенге.";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Надеждинского сельского округа на 2026-2028 годы согласно приложениям 34, 35 и 36 соответственно, в том числе на 2026 год в следующих объемах: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- 113924,5 тысячи тенге, в том числе по: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- 23613,0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- 90311,5 тысячи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- 114109,2 тысячи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-184,7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- 184,7 тысячи тенге, в том числе по: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- 184,7 тысячи тенге.";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Озерного сельского округа на 2026-2028 годы согласно приложениям 37, 38 и 39 соответственно, в том числе на 2026 год в следующих объемах: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- 123730,0 тысяч тенге, в том числе по: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- 27690,4 тысячи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- 2471,6 тысячи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- 93568,0 тысяч тенге;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- 129973,3 тысячи тенге;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-6243,3 тысячи тенге;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- 6243,3 тысячи тенге, в том числе по: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- 6243,3 тысячи тенге.";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Октябрьского сельского округа на 2026-2028 годы согласно приложениям 40, 41 и 42 соответственно, в том числе на 2026 год в следующих объемах: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- 92229,4 тысячи тенге, в том числе по: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- 56474,6 тысячи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- 150,0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- 464,4 тысячи тенге;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- 35140,4 тысячи тенге;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- 104759,2 тысячи тенге;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-12529,8 тысячи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-12529,8 тысячи тенге, в том числе по: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- 12529,8 тысячи тенге.";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Садчиковского сельского округа на 2026-2028 годы согласно приложениям 43, 44 и 45 соответственно, в том числе на 2026 год в следующих объемах: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- 114615,0 тысяч тенге, в том числе по: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- 29051,9 тысячи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- 60,0 тысяч тенге;      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- 900,1 тысячи тенге;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- 84603,0 тысячи тенге;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- 119542,9 тысячи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-4927,9 тысячи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- 4927,9 тысячи тенге, в том числе по: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- 4927,9 тысячи тенге.";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Ульяновского сельского округа на 2026-2028 годы согласно приложениям 46, 47 и 48 соответственно, в том числе на 2026 год в следующих объемах: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- 46357,0 тысяч тенге, в том числе по: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- 2664,0 тысячи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- 43693,0 тысячи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- 46385,5 тысячи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-28,5 тысячи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- 28,5 тысячи тенге, в том числе по: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- 28,5 тысячи тенге.";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3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6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7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8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9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0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1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2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3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4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6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7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8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9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0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