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274a" w14:textId="3c52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Костанайского района от 12 июля 2022 года № 522 "Об утверждении положений государственных учреждений акимата Костанайского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19 июня 2026 года № 357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Костанайского района "Об утверждении положений государственных учреждений акимата Костанайского района" от 12 июля 2022 года </w:t>
      </w:r>
      <w:r>
        <w:rPr>
          <w:rFonts w:ascii="Times New Roman"/>
          <w:b w:val="false"/>
          <w:i w:val="false"/>
          <w:color w:val="000000"/>
          <w:sz w:val="28"/>
        </w:rPr>
        <w:t>№ 522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языков" акимата Костанайского района, утверждҰнном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19), 20)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осуществляет рассмотрение дел об административных правонарушениях и наложение административного взыскания;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проводит разъяснительную работу по недопущению дискриминации граждан по языковому принципу".".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языков" акимата Костанайского района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Республике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Костанайского района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Костанайского района.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