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28c2" w14:textId="28a2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22 июня 2026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приказом исполняющего обязанности Министра по чрезвычайным ситуациям Республики Казахстан "Об установлении классификации чрезвычайных ситуаций природного и техногенного характера"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предотвращения возникновения чрезвычайной ситуации природного характера на территории Костанайского района объявить чрезвычайную ситуацию природного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мероприятия, направленные на предотвращение чрезвычайной ситуации природного характера местного масштаба на территории Костанайского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руководителем курирующего заместителя акима Костанайского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Костанайского района"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 в течение пяти рабочих дней со дня его подписания;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Костанайского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