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d876b" w14:textId="51d87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распределения оставшейся в распоряжении районных коммунальных государственных предприятий части чистого дохода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29 января 2026 года № 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 акимат Карасуского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норматив распределения оставшейся в распоряжении районных коммунальных государственных предприятий части чистого дохода,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финансов акимата Карасуского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предприятияна праве хозяйственного ведения "Институт законодательстваи правовой информации Республики Казахстан" Министерства юстиции Республики Казахстан по Костанайской области для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Карасуского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Карасуского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января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распределения оставшейся в распоряжении районных коммунальных государственных предприятии части чистого дохода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и стимулирование (повышение квалификации, обмен опытом, премирование)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Провизии (резервы) на страхование рисков и покрытие убыточности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неотложные нужды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виды расходов по специфике деятельности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