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2873" w14:textId="17828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Карасуского сельского округа Карасуского района от 10 марта 2026 года № 2 "Об объявлении чрезвычайной ситуации природного характера объектового масштаба"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Карасуского сельского округа Карасуского района Костанайской области от 23 июня 2026 года № 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протоколом внеочередного заседания комиссии по предупреждению и ликвидации чрезвычайной ситуации Карасуского района от 8 июня 2026 года № 6 аким Карасуского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решения акима Карасуского сельского округа Карасуского района от 10 марта 2026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объявлении чрезвычайной ситуации природного характера объектового масштаба".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Карасуского сельского округа Карасуского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Карасуского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Карасуского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Беккулинов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