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5936" w14:textId="5255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10 марта 2026 года № 2. Утратило силу решением акима Карасуского сельского округа Карасуского района Костанайской области от 23 июня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Карасуского района Костанайской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Карасуского района от 6 января 2026 года № 1 аким Карасуского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объекте здание республиканского государственного учреждения "Отдел по делам обороны Карасуского района Костанайской области" Министерства обороны Республики Казахстан (расположенном по адресу: Карасуский район, Карасуский сельский округ, село Карасу, улица Рамазанова, дом 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 свое действие на отношения, возникшие с 6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Беккулинов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