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df7a9" w14:textId="24df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2025 года № 242 "О бюджетах сел, поселка, сельских округов Карабалыкского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27 марта 2026 года № 251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бюджетах сел, поселка, сельских округов Карабалыкского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219882),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Карабалык на 2026-2028 годы согласно приложениям 1, 2 и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526 264,0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438 711,0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506,0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87 047,0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544 351,0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-18 087,0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18 087,0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Белоглинского сельского округа на 2026-2028 годы согласно приложениям 4, 5 и 6 соответственно, в том числе на 2026 год в следующих объемах: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39 673,0 тысячи тенге, в том числе по: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9 239,0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30 434,0 тысячи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40 001,1 тысяча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-328,1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328,1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села Босколь на 2026-2028 годы согласно приложениям 7, 8 и 9 соответственно, в том числе на 2026 год в следующих объемах: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40 352,0 тысячи тенге, в том числе по: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11 111,0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29 241,0 тысяча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43 054,6 тысячи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-2 702,6 тысячи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2 702,6 тысячи тенге.";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села Бурли на 2026-2028 годы согласно приложениям 10, 11 и 12 соответственно, в том числе на 2026 год в следующих объемах: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45 022,0 тысячи тенге, в том числе по: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9 007,0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36 015,0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47 440,3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-2 418,3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2 418,3 тысяч тенге.";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села Лесное на 2026-2028 годы согласно приложениям 13, 14 и 15 соответственно, в том числе на 2026 год в следующих объемах: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27 289,0 тысяч тенге, в том числе по: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4 203,0 тысячи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23 086,0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28 151,6 тысяча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-862,6 тысячи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–-862,6 тысячи тенге.";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Михайловского сельского округа на 2026-2028 годы согласно приложениям 16, 17 и 18 соответственно, в том числе на 2026 год в следующих объемах: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32 673,0 тысячи тенге, в том числе по: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8 679,0 тысяч тенге;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23 994,0 тысячи тенге;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33 428,0 тысяч тенге;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-755,0 тысяч тенге;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755,0 тысяч тенге.";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Новотроицкого сельского округа на 2026-2028 годы согласно приложениям 19, 20 и 21 соответственно, в том числе на 2026 год в следующих объемах: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36 703,0 тысячи тенге, в том числе по: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15 947,0 тысяч тенге;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20 756,0 тысяч тенге;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38 263,3 тысячи тенге;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-1 560,3 тысяч тенге;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1 506,3 тысяч тенге.";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села Победа на 2026-2028 годы согласно приложениям 22, 23 и 24 соответственно, в том числе на 2026 год в следующих объемах: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29 803,0 тысячи тенге, в том числе по: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2 711,0 тысяч тенге;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27 092,0 тысячи тенге;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30 364,2 тысячи тенге;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-561,2 тысяча тенге;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561,2 тысяча тенге.";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Урнекского сельского округа на 2026-2028 годы согласно приложению 25, 26 и 27 соответственно, в том числе на 2026 год в следующих объемах: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28 636,0 тысяч тенге, в том числе по: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3 764,0 тысячи тенге;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13 000,0 тысяч тенге;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11 872,0 тысячи тенге;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28 671,9 тысяча тенге;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-35,9 тысяч тенге;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35,9 тысяч тенге.";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Кособинского сельского округа на 2026-2028 годы согласно приложениям 28, 29 и 30 соответственно, в том числе на 2026 год в следующих объемах: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39 105,0 тысяч тенге, в том числе по: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13 703,0 тысячи тенге;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25 402,0 тысячи тенге;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39 195,8 тысяч тенге;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-90,8 тысяч тенге;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90,8 тысяч тенге.";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Смирновского сельского округа на 2026-2028 годы согласно приложениям 31, 32 и 33 соответственно, в том числе на 2026 год в следующих объемах: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44 949,0 тысяч тенге, в том числе по: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7 561,0 тысяча тенге;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37 388,0 тысяч тенге;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45 547,2 тысяч тенге;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-598,2 тысяч тенге;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598,2 тысяч тенге.";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Станционного сельского округа на 2026-2028 годы согласно приложению 34, 35 и 36 соответственно, в том числе на 2026 год в следующих объемах: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50 101,0 тысяча тенге, в том числе по: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14 366,0 тысяч тенге;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35 735,0 тысяч тенге;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50 837,8 тысяч тенге;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-736,8 тысяч тенге;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736,8 тысяч тенге.";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Утвердить бюджет Тогузакского сельского округа на 2026-2028 годы согласно приложениям 37, 38 и 39 соответственно, в том числе на 2026 год в следующих объемах: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55 079,0 тысяч тенге, в том числе по: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34 241,0 тысяча тенге;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20 838,0 тысяч тенге;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56 770,2 тысяч тенге;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-1 691,2 тысяча тенге;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1 691,2 тысяча тенге.";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Настоящее решение вводится в действие с 1 января 2026 года.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</w:t>
            </w:r>
          </w:p>
        </w:tc>
      </w:tr>
    </w:tbl>
    <w:bookmarkStart w:name="z15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Карабалык Карабалыкского района на 2026 год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526264,0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438711,0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388955,0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388955,0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</w:t>
            </w:r>
          </w:p>
        </w:tc>
      </w:tr>
    </w:tbl>
    <w:bookmarkStart w:name="z16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Белоглинского сельского округа Карабалыкского района на 2026 год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</w:t>
            </w:r>
          </w:p>
        </w:tc>
      </w:tr>
    </w:tbl>
    <w:bookmarkStart w:name="z17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Босколь Карабалыкского района на 2026 год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43054,6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</w:t>
            </w:r>
          </w:p>
        </w:tc>
      </w:tr>
    </w:tbl>
    <w:bookmarkStart w:name="z184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Бурли Карабалыкского района на 2026 год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</w:t>
            </w:r>
          </w:p>
        </w:tc>
      </w:tr>
    </w:tbl>
    <w:bookmarkStart w:name="z19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Лесное Карабалыкского района на 2026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</w:t>
            </w:r>
          </w:p>
        </w:tc>
      </w:tr>
    </w:tbl>
    <w:bookmarkStart w:name="z20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Михайловского сельского округа Карабалыкского района на 2026 год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</w:t>
            </w:r>
          </w:p>
        </w:tc>
      </w:tr>
    </w:tbl>
    <w:bookmarkStart w:name="z21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Новотроицкого сельского округа Карабалыкского района на 2026 год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</w:t>
            </w:r>
          </w:p>
        </w:tc>
      </w:tr>
    </w:tbl>
    <w:bookmarkStart w:name="z22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Победа Карабалыкского района на 2026 год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</w:t>
            </w:r>
          </w:p>
        </w:tc>
      </w:tr>
    </w:tbl>
    <w:bookmarkStart w:name="z23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Урнекского сельского округа Карабалыкского района на 2026 год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28671,9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</w:t>
            </w:r>
          </w:p>
        </w:tc>
      </w:tr>
    </w:tbl>
    <w:bookmarkStart w:name="z250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Кособинского сельского округа Карабалыкского района на 2026 год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39195,8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35604,9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35604,9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35604,9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35604,9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</w:t>
            </w:r>
          </w:p>
        </w:tc>
      </w:tr>
    </w:tbl>
    <w:bookmarkStart w:name="z261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Смирновского сельского округа Карабалыкского района на 2026 год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</w:t>
            </w:r>
          </w:p>
        </w:tc>
      </w:tr>
    </w:tbl>
    <w:bookmarkStart w:name="z272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Станционного сельского округа Карабалыкского района на 2026 год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</w:t>
            </w:r>
          </w:p>
        </w:tc>
      </w:tr>
    </w:tbl>
    <w:bookmarkStart w:name="z283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Тогузакского сельского округа Карабалыкского района на 2026 год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