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83fe" w14:textId="f128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Карабалыкскому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января 2026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 за исключением хостелов, гостевых домов, арендного жилья в Карабалыкском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