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b134" w14:textId="afc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16 февраля 2026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01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Карабалыкского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Карабалыкского района"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Карабалыкского района" (далее - Отдел физической культуры и спорта) является государственным органом Республики Казахстан, входит в структуру районных органов государственного управления.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акимата Карабалыкского района" имеет ведомство: Коммунальное государственное учреждение "Центр развития массового спорта" отдела физической культуры и спорта акимата Карабалыкского района".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физической культуры и спорта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физической культуры и спорта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физической культуры и спорта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физической культуры и спорта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физической культуры и спорта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Карабалыкского района"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физической культуры и спорта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Павлова, 11А.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физической культуры и спорта акимата Карабалыкского района".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физической культуры и спорта осуществляется в соответствии с бюджетным законодательством Республики.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физической культуры и спорта запрещается вступать в договорные отношения с субъектами предпринимательства на предмет выполнения обязанностей, являющихся полномочиями Отдела физической культуры и спорта.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физической культуры и спорта законодательными актами предоставлено право осуществлять приносящую доходы деятельность, то полученные доходы, направляются в доход государственного бюджета,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Отделе физической культуры и спорта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часов".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области физической культуры и спорта;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и приобщение различных категорий жителей района к занятиям физической культурой и спортом;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государственной поддержки и создание условий для развития и совершенствования сферы физической культуры;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единого регионального календаря спортивно-массовых мероприятий;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соревнования по видам спорта на районном уровне;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подготовку районных сборных команд по различным видам спорта и их выступления на областных спортивных соревнованиях;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развитие массового спорта и национальных видов спорта на территории соответствующей административно-территориальной единицы;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детско-юношеские клубы физической подготовки, в том числе адаптивной физической культуры и спорта;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разряды, лишает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развитие материально-спортивной базы;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деятельность подведомственных организаций;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медицинское обеспечение официальных физкультурных и спортивных мероприятий;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общественный порядок и общественную безопасность при проведении физкультурных и спортивных мероприятий;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осуществлять функции в рамках установленной компетенции в сфере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анализ и мониторинг программы развития территории Карабалыкского района.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другими органами исполнительной власти и местного самоуправления;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получать, в установленном законодательством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проекты нормативных правовых актов, принимаемых акимом и акиматом района по вопросам входящим в компетенцию Отдела физической культуры и спорта;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права и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ведомства: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коммунального государственного учреждения "Центр развития массового спорта" отдела физической культуры и спорта акимата Карабалыкского района;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эффективностью использования и сохранностью имущества, переданного коммунальному государственному учреждению "Центр развития массового спорта" отдела физической культуры и спорта акимата Карабалыкского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права, обязанности и ответственность руководителя, назначает и освобождает его от занимаемой должности руководителя коммунального государственного учреждения "Центр развития массового спорта" отдела физической культуры и спорта акимата Карабалыкского района.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физической культуры и спорта осуществляется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Карабалыкского района" задач и осуществление им своих полномочий.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Отдела физической культуры и спорта назначается на должность и освобождается от должности акимом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физической культуры и не имеет заместителей.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Отдела физической культуры и спорта: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физической культуры и спорта;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физической культуры и спорта задач и функций, обеспечивает целевое использование бюджетных средств, выделенных на проведение спортивных мероприятий по календарному плану;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должность и освобождает от должности работников Отдела физической культуры и спорта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 порядке;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и обязанности работников Отдела физической культуры и спорта;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физической культуры и спорта в государственных органах и иных организациях в соответствии с действующим законодательством;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Отделе физической культуры и спорта и несет персональную ответственность за принятие мер по противодействию коррупции;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другие полномочия в соответствии с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физической культуры в период его отсутствия осуществляется лицом, его замещающим в соответствии с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физической культуры и спорта может иметь на праве оперативного управления обособленное имущество в случаях, предусмотренных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физической культуры и спорта, относится к коммунальной собственности.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физической культуры и спорта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физической культуры и спорта осуществляются в соответствии с гражданским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физической культуры и спорта акимата Карабалыкского района" и его ведомств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"Центр развития массового спорта" отдела физической культуры и спорта акимата Карабалыкского района.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