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04509" w14:textId="33045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2025 года № 415 "О бюджете Камыстинского сельского округа Камыстинского района на 2026 - 2028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Камыстинского районного маслихата Костанайской области от 3 августа 2026 года № 482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Камыстинского сельского округа Камыстинского района на 2026 - 2028 годы" от 30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Камыстинского сельского округа Камыстинского района на 2026 - 2028 годы, согласно приложениям 1, 2 и 3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253972,8 тысячи теңге,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–134081,0 тысяча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1020,0 тысяч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283,0 тысячи теңге;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118588,8 тысяч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265393,1 тысячи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-11420,3 тысяч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11420,3 тысяч теңге.";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августа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415</w:t>
            </w:r>
          </w:p>
        </w:tc>
      </w:tr>
    </w:tbl>
    <w:bookmarkStart w:name="z2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сельского округа на 2026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118588,8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