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06c8" w14:textId="5b70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2025 года № 411 "О бюджете Аралкольского сельского округа Камыстинского района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июня 2026 года № 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Аралкольского сельского округа Камыстинского района на 2026 - 2028 годы" от 30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Аралкольского сельского округа Камыстинского района на 2026 - 2028 годы,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26979,0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2789,0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24170,0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28346,0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-1367,0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1367,0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Аралкольского сельского округа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