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f4c5" w14:textId="192f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402 "О районном бюджете Камыстинского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апреля 2026 года № 447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1. Внести в решение маслихата "О районном бюджете Камыстинского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районный бюджет Камыстинского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3413830,0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1147642,0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249809,0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1999641,0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2819033,4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3588,0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38925,0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- 35337,0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591208,6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-591208,6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2026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 акимата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З. Альдикешева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апреля 2026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