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6e24" w14:textId="a616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2023 года № 105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апреля 2026 года № 443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14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10083)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на оперативное лечение, без учета доходов, единовременно, в размере не более 50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10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села, сельского округа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оказание услуги (оперативное лечение), выданные медицинской организацией.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