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a38a" w14:textId="bfaa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25 февраля 2026 года № 432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8, 9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с пунктом 6 приказа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Камыстинского района, подъемное пособие и социальную поддержку для приобретения или строительства жилья в размере: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З. Альдикешева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2026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