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4456" w14:textId="43d4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Камыстинского района Костанайской области от 25 марта 2022 года № 59 "Об утверждении Положения государственного учреждения "Отдел предпринимательства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5 августа 2026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Камыстинского района Костанайской области от 25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>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государственного учреждения "Отдел предпринимательства акимата Камыстинского района", утверждҰнного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2, 10, 11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Камыстинского района" в порядке, установленном законодательством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изменения в Положение государственного учреждения "Отдел предпринимательства акимата Камыстинского района";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Камыстинского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