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04f8f" w14:textId="9b04f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Клочковского сельского округа акимата Камыстинского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30 июня 2026 года № 91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(зарегистрирован в Министерстве юстиции Республики Казахстан 8 сентября 2017 года № 15632),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Клочковского сельского округа акимата Камыстинского района".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постановление акимата Камыстинского района от 31 декабря 2019 года № 192 "О реорганизации государственного учреждения "Аппарат акима села Клочково акимата Камыстинского района" и государственного учреждения "Аппарат акима села Талдыколь акимата Камыстинского района".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Клочковского сельского округа акимата Камыстинского района" в порядке, установленном законодательством Республики Казахстан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пяти рабочих дней со дня подписания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интернет-ресурсе акимата Камыстинского района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возложить на руководителя государственного учреждения "Аппарат акима Камыстинского района".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Жаулыбаев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Клочковского сельского округа акимата Камыстинского района"</w:t>
      </w:r>
    </w:p>
    <w:bookmarkEnd w:id="9"/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Клочковского сельского округа акимата Камыстинского района" (далее – аппарат акима сельского округа) является государственным учреждением, обеспечивающим деятельности акима сельского округа (далее-аким) и осуществляющим иные функции, предусмотренные законодательством Республики Казахстан.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2. Аппарат акима сельского округа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3. Аппарат акима сельского округа является юридическим лицом в организационно-правовой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4. Аппарат акима сельского округа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5. Аппарат акима сельского округа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6. 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 сельского округа, его структура утверждаются акиматом района.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7. Полное наименование государственного органа - государственное учреждение "Аппарат акима Клочковского сельского округа акимата Камыстинского района". Юридический адрес аппарата акима сельского округа: 110808, Республика Казахстан, Костанайская область, Камыстинский район, село Клочково, улица Титова, 1.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8. Аппарат акима сельского округа образуется, упраздняется и реорганизуется акиматом района.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9. Аппарат акима сельского округа является государственным учреждением, содержащимся за счҰт местного бюджета.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сельского округа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 сельского округа.</w:t>
      </w:r>
    </w:p>
    <w:bookmarkEnd w:id="20"/>
    <w:bookmarkStart w:name="z3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аппарата акима сельского округа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– аналитическое, организационно – правовое, материально – техническое обеспечение деятельности акима сельского округа, а также решение вопросов местного значения.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сельского округа в рамках своей компетенции: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сельского округа, улицы, собрания местного сообщества;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сельского округа;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сельского округа;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сельского округа;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сельского округа;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сельского округа (коммунальной собственности местного самоуправления);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 обеспечивает его эффективное использование;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2) Аппарат акима сельского округа по согласованию с собранием местного сообщества: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приватизации, и контроль за соблюдением условий договоров купли-продажи;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коммунальные сельского округа (коммунальной собственности местного самоуправления);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подпунктом 11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 и отчеты по их исполнению;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приобретает и осуществляет имущественные и неимущественные права;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делопроизводство и обработку корреспонденции, поступающей в аппарат акима,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 и аппарата акима;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обеспечивает подготовку проектов решений и распоряжений акима;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регистрацию актов, изданных акимом;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прием, регистрацию и учет обращений физических и юридических лиц, организация личного приема физических лиц и представителей юридических лиц акимом;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своевременное предоставление отчетности по вопросам работы с обращениями физических и юридических лиц по аппарату акима района;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внедрения, функционирования и работы ИС "Единый электронный архив документов";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 заявлений на предоставление государственных услуг, поступивших нарочно, а также посредством веб-портала "электронного правительства" ИС "Е-лицензирование";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исполнения поручений консультативно –совещательных органов при акимате Камыстинского района;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внутренний анализ коррупционных рисков в деятельности аппарата акима;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установленном порядке интересы акима, аппарата акима в суде при рассмотрении правовых вопросов;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вышестоящий орган перечня принятых актов акима (решений, распоряжений) в порядке, установленном законодательством Республики Казахстан;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организации кадровой деятельности;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мероприятий по мобилизационной подготовке в пределах соответствующих административно-территориальных единиц;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ликвидации последствий чрезвычайных ситуаций местного масштаба на территории соответствующей административно-территориальной единицы, а также совместно с территориальными подразделениями ведомства уполномоченного органа обеспечение их предупреждении и ликвидации;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мероприятий по защите населения и территорий от чрезвычайных ситуаций техногенного характера, возникших в результате совершенного акта терроризма, а также принятие участия в ликвидации его последствий;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организационную подготовку и проведения мероприятий по вопросам проведения выборов в рамках законодательства о выборах в Республике Казахстан;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представления к награждению граждан государственными наградами Президенту Республики Казахстан, а также внесении представления к награждению граждан почетной грамотой акиму области и внесении представления о награждении граждан грамотой акиму района;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учет исполнения планов финансирования, контроль за своевременным и правильным оформлением документов и законностью совершаемых операций в соответствии с инструкцией по бухгалтерскому учету.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контроль за сохранностью активов, материальных ценностей в местах их хранения и эксплуатации;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и отражения на счетах бухгалтерского учета всех осуществляемых хозяйственных операций, предоставление оперативной информации, составление в установленные сроки бухгалтерской, налоговой и статистической отчетности;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расчеты, возникающие в процессе исполнения планов финансирования с организациями и физическими лицами;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начисляет и производит выплату в установленный срок заработную плату работникам аппарата акима;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бюджетные заявки, планы финансирования и расчетов к ним;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работу с органами казначейства;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процедуру государственных закупок;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 установленный срок финансовую, бухгалтерскую и другие виды отчетности, согласно утвержденных Правил составления и представления отчетности государственными учреждениями;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исполняет поручений Комиссии по делам несовершеннолетних и защите их прав при акимате района;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бесперебойную работу информационных систем и контроля по информационной безопасности;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функций в соответствии с законодательством Республики Казахстан.</w:t>
      </w:r>
    </w:p>
    <w:bookmarkEnd w:id="94"/>
    <w:bookmarkStart w:name="z10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аппарата акима сельского округа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сельского округа;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сельском округе;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совершение нотариальных действий;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районный исполнительный орган предложений по организации транспортного сообщения с районным центром;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определяют приоритетные направления деятельности и обязательные объемы работ (услуг), финансируемых из бюджета, переданных коммунальных государственных предприятий;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сохранность переданного коммунального имущества;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управление переданными районными коммунальными юридическими лицами;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утверждают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организуют по согласованию с акимом района и собранием местного сообщества снос аварийного жилья города районного значения, поселка, села, сельского округа;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планирования.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достоверность данных похозяйственного учета.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ведению акима сельского округа законодательством Республики Казахстан может быть отнесено решение иных вопросов.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сельского округа несет ответственность за реализацию возложенных на него функций перед вышестоящим акимом, маслихатом по вопросам, отнесенным к его компетенции.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58"/>
    <w:bookmarkStart w:name="z169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акима сельского округа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20. Аппарат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21. Имущество, закрепленное за аппаратом акима относится к коммунальной собственности села (местного самоуправления).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22. Аппарат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3"/>
    <w:bookmarkStart w:name="z174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акима сельского округа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23. Реорганизация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