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9ee62" w14:textId="f49ee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Камыстинского сельского округа акимата Камыстинского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26 июня 2026 года № 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об аппарате акима города районного значения, села, поселка, сельского округа" (зарегистрирован в Министерстве юстиции Республики Казахстан 8 сентября 2017 года № 15632), акимат Камыстинского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 государственном учреждении "Аппарат акима Камыстинского сельского округа акимата Камыстинского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постановление акимата Камыстинского района от 24 апреля 2018 года № 49 "О переименовании государственного учреждения "Аппарат акима Свердловского сельского округа" акимата Камыстинского района в государственное учреждение "Аппарат акима Камыстинского сельского округа акимата Камыстинского района".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Камыстинского сельского округа акимата Камыстинского района" в порядке, установленном законодательством Республики Казахстан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вышеуказанного Положения в органах юстиции в установленном законодательством порядке;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Камыстинского района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государственного учреждения "Аппарат акима Камыстинского района".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Жаулыбаев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2026 года № 88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Камыстинского сельского округа акимата Камыстинского района"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Камыстинского сельского округа акимата Камыстинского района" (далее – аппарат акима сельского округа) является государственным учреждением, обеспечивающим деятельности акима сельского округа (далее аким) и осуществляющим иные функции, предусмотренные законодательством Республики Казахстан.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2. Аппарат акима сельского округа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аппарате акима.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3. Аппарат акима сельского округа является юридическим лицом в организационно-правовой форме государственного учреждения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 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4. Аппарат акима сельского округа вступает в гражданско-правовые отношения от собственного имени.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5. Аппарат акима сельского округа имеет право выступать стороной гражданско-правовых отношений от имени государства в соответствии с законодательством.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6. 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аппарате акима сельского округа, его структура утверждаются акиматом района.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7. Полное наименование государственного органа - государственное учреждение "Аппарат акима Камыстинского сельского округа акимата Камыстинского района". Юридический адрес аппарата акима сельского округа: 110800, Республика Казахстан, Костанайская область, Камыстинский район, село Камысты, улица Тәуелсіздік 22.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8. Аппарат акима сельского округа образуется, упраздняется и реорганизуется акиматом района.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9. Аппарат акима сельского округа является государственным учреждением, содержащимся за счҰт местного бюджета.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Аппарату акима сельского округа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сельского округа. </w:t>
      </w:r>
    </w:p>
    <w:bookmarkEnd w:id="20"/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аппарата акима сельского округа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Задачи: 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 – аналитическое, организационно – правовое, материально – техническое обеспечение деятельности акима сельского округа, а также решение вопросов местного значения. 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сельского округа в рамках своей компетенции: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сельского округа, улицы, собрания местного сообщества;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сельского округа;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собранию местного сообщества и в маслихат района отчет об исполнении бюджета сельского округа; 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сельского округа;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представляет на утверждение собрания местного сообщества программу развития местного сообщества; 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сельского округа;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осуществляет права субъекта права коммунальной собственности по отношению к коммунальным юридическим лицам местного самоуправления; 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самоуправления),обеспечивает его эффективное использование;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2) Аппарат акима сельского округа по согласованию с собранием местного сообщества: 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 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приватизации, и контроль за соблюдением условий договоров купли-продажи;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устав (положение) государственных юридических лиц местного самоуправления, внесение в него изменений и дополнений; 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коммунальные сельского округа (коммунальной собственности местного самоуправления);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рассматривает, согласовывает в случаях, предусмотренных подпунктом 11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самоуправления), и отчеты по их исполнению;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приобретает и осуществляет имущественные и неимущественные права;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заключать договора, соглашения;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иные права, предусмотренные в соответствии с законодательством Республики Казахстан. 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Обязанности аппарата акима, в пределах своей компетенции: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делопроизводство и обработку корреспонденции, поступающей в аппарат акима, акиму, обеспечивает сбор, обработку информации, поступающей из других государственных органов и организаций, а также обращений физических и юридических лиц по вопросам, относящимся к компетенции акима и аппарата акима;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обеспечивает подготовку проектов решений и распоряжений акима;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регистрации актов, изданных акимом;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документационного обеспечения, в том числе путем организации надлежащего документооборота, внедрения и развития информационных технологий, контроль за соблюдением правил делопроизводства и расширения сферы применения государственного языка;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осуществляет приема, регистрацию и учет обращений физических и юридических лиц, организация личного приема физических лиц и представителей юридических лиц акимом;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своевременного предоставления отчетности по вопросам работы с обращениями физических и юридических лиц по аппарату акима района;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внедрения, функционирования и работы ИС "Единый электронный архив документов";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приема заявлений на предоставление государственных услуг, поступивших нарочно, а также посредством веб-портала "электронного правительства" ИС "Е-лицензирование";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исполнения поручений консультативно –совещательных органов при акимате Камыстинского района;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внутреннего анализа коррупционных рисков в деятельности аппарата акима;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в установленном порядке интересы акима, аппарата акима в суде при рассмотрении правовых вопросов;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вышестоящий орган перечня принятых актов акима (решений, распоряжений) в порядке, установленном законодательством Республики Казахстан;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организации кадровой деятельности;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мероприятий по мобилизационной подготовке в пределах соответствующих административно-территориальных единиц;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гражданской защиты осуществляет ликвидации последствий чрезвычайных ситуаций местного масштаба на территории соответствующей административно-территориальной единицы, а также совместно с территориальными подразделениями ведомства уполномоченного органа обеспечение их предупреждении и ликвидации;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гражданской защиты осуществляет мероприятий по защите населения и территорий от чрезвычайных ситуаций техногенного характера, возникших в результате совершенного акта терроризма, а также принятие участия в ликвидации его последствий;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организационной подготовки и проведения мероприятий по вопросам проведения выборов в рамках законодательства о выборах в Республике Казахстан;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представления к награждению граждан государственными наградами Президенту Республики Казахстан, а также внесении представления к награждению граждан почетной грамотой акиму области и внесении представления о награждении граждан грамотой акиму района;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учета исполнения планов финансирования, контроль за своевременным и правильным оформлением документов и законностью совершаемых операций в соответствии с инструкцией по бухгалтерскому учету.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контроль за сохранностью активов, материальных ценностей в местах их хранения и эксплуатации;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контроля и отражения на счетах бухгалтерского учета всех осуществляемых хозяйственных операций, предоставление оперативной информации, составление в установленные сроки бухгалтерской, налоговой и статистической отчетности;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расчетов, возникающие в процессе исполнения планов финансирования с организациями и физическими лицами;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начисляет и производит выплату в установленный срок заработную плату работникам аппарата акима;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бюджетныее заявки, планы финансирования и расчетов к ним;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работу с органами казначейства;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проводит процедур государственных закупок;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в установленный срок финансовую, бухгалтерскую и другие виды отчетности, согласно утвержденных Правил составления и представления отчетности государственными учреждениями;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исполняет поручений Комиссии по делам несовершеннолетних и защите их прав при акимате Камыстинского района;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бесперебойную работу информационных систем и контроля по информационной безопасности;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функций в соответствии с законодательством Республики Казахстан.</w:t>
      </w:r>
    </w:p>
    <w:bookmarkEnd w:id="94"/>
    <w:bookmarkStart w:name="z104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аппарата акима сельского округа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 акима: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сельского округа;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сельского округа;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возложенные законами и иными нормативными правовыми актами Республики Казахстан.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обращения, заявления, жалобы граждан, принимает меры по защите прав и свобод граждан;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сбору налогов и других обязательных платежей в бюджет;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в пределах своей компетенции осуществляет регулирование земельных отношений;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организации крестьянских или фермерских хозяйств, развитию предпринимательской деятельности;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меры государственной поддержки социального предпринимательства в соответствии с Предпринимательским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совершение нотариальных действий;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сохранению исторического и культурного наследия;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дому, координирует оказание им благотворительной помощи;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трудоустройству лиц, освобожденных из учреждений уголовно-исполнительной системы, состоящих на учете службы пробации, а также оказывает им социально-правовую и иную помощь в соответствии с законодательством Республики Казахстан;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помощь лицам с инвалидностью;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общественные работы, молодежную практику и социальные рабочие места;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совместно с уполномоченным органом в области физической культуры и спорта и общественными объединениями лиц с инвалидностью проведение оздоровительных и спортивных мероприятий среди лиц с инвалидностью;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совместно с общественными объединениями лиц с инвалидностью культурно-массовые и просветительские мероприятия;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оказание благотворительной и социальной помощи лицам с инвалидностью;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оказание социально уязвимым слоям населения благотворительной помощи;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кадровому обеспечению сельских организаций здравоохранения;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выделению жилья матерям, награжденным подвеской "Алтын алқа";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выполнение общественных работ лицам, привлеченным к административным взысканиям, в порядке, определяемом законодательством Республики Казахстан об административных правонарушениях;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развитию местной социальной инфраструктуры;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движение общественного транспорта;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государственным ветеринарным организациям, созданным местными исполнительными органами областей, при выполнении ими функций в области ветеринарии на соответствующей административно-территориальной единице;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организует транспортировку лежачего больного из стационара организации здравоохранения до места жительства;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взаимодействует с органами местного самоуправления;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работе сессий маслихата района при утверждении (уточнении) местного бюджета;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деятельность учреждений культуры, за исключением учреждений культуры, расположенных в городах республиканского значения, столице, городах областного значения;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 пределах своей компетенции водоснабжение населенных пунктов и регулирует вопросы водопользования;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работы по благоустройству, освещению, озеленению и санитарной очистке населенных пунктов;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погребение безродных и общественные работы по содержанию в надлежащем состоянии кладбищ и иных мест захоронения;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учет и регистрацию земельных участков, предназначенных под могилы, в соответствии с правилами погребения и организации дела по уходу за могилами;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инфраструктуру для занятий спортом физических лиц по месту жительства и в местах их массового отдыха;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в районный исполнительный орган предложений по организации транспортного сообщения с районным центром;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предоставляют переданное в управление районное коммунальное имущество в имущественный наем (аренду) физическим лицам и негосударственным юридическим лицам без права последующего выкупа;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определяют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сохранность переданного коммунального имущества;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осуществляют управление переданными районными коммунальными юридическими лицами;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индивидуальные планы финансирования переданных районных коммунальных государственных учреждений из местного бюджета;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утверждают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сельского округа;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организуют по согласованию с акимом района и собранием местного сообщества снос аварийного жилья города районного значения, поселка, села, сельского округа;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планирования.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похозяйственный учет согласно утвержденной уполномоченным органом в области государственной статистики статистической методологии;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ведение регистрационных записей по форме, утвержденной уполномоченным органом в области государственной статистики;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достоверность данных похозяйственного учета.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 ведению акима сельского округа законодательством Республики Казахстан может быть отнесено решение иных вопросов.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сельского округа несет ответственность за реализацию возложенных на него функций перед вышестоящим акимом, маслихатом по вопросам, отнесенным к его компетенции.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обеспечивает соблюдение сотрудниками аппарата акима норм этики государственных служащих.</w:t>
      </w:r>
    </w:p>
    <w:bookmarkEnd w:id="158"/>
    <w:bookmarkStart w:name="z168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аппарата акима сельского округа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20. Аппарат акима может иметь на праве оперативного управления обособленное имущество в случаях, предусмотренных законодательством.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21. Имущество, закрепленное за аппаратом акима относится к коммунальной собственности села (местного самоуправления).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22. Аппарат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63"/>
    <w:bookmarkStart w:name="z173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аппарата акима сельского округа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23. Реорганизация и упразднение аппарата акима осуществляется в порядке, определяемом законодательством Республики Казахстан.</w:t>
      </w:r>
    </w:p>
    <w:bookmarkEnd w:id="1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