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e341" w14:textId="ac7e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Камыстинского района от 13 мая 2022 года № 94 "О реорганизации государственного учреждения "Аппарат акима села Красногорское акимата Камыстинского района" и государственного учреждения "Аппарат акима села Арка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29 апреля 2026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от 13 мая 2022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реорганизации государственного учреждения "Аппарат акима села Красногорское акимата Камыстинского района" и государственного учреждения "Аппарат акима села Арка акимата Камыстинского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Аркинского сельского округа акимата Камыстинского района" утвержденное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Аркинского сельского округа акимата Камыстинского района" в порядке, установленном законодательством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Камыстинского района".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Арка сельского округа акимата Камыстинского района"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Камыстинского сельского округа акимата Камыстинского района" (далее – аппарат акима сельского округа) является государственным учреждением, обеспечивающим деятельности акима сельского округа (далее-аким) и осуществляющим иные функции, предусмотренные законодательством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2. Аппарат акима сельского округа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3. Аппарат акима сельского округа является юридическим лицом в организационно-правовой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4. Аппарат акима сельского округа вступает в гражданско-правовые отношения от собственного имени.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5. Аппарат акима сельского округа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6. Положение об аппарате акима сельского округа, его структура утверждаются акиматом района.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7. Полное наименование государственного органа - государственное учреждение "Аппарат акима Камыстинского сельского округа акимата Камыстинского района". Юридический адрес аппарата акима сельского округа: 110809, Республика Казахстан, Костанайская область, Камыстинский район, село Арка, улица Новая, 8А.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8. Аппарат акима сельского округа образуется, упраздняется и реорганизуется акиматом района.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9. Аппарат акима сельского округа является государственным учреждением, содержащимся за счҰт местного бюджета.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– аналитическое, организационно – правовое, материально – техническое обеспечение деятельности акима сельского округа, а также решение вопросов местного значения.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сельского округа, улицы, собрания местного сообщества;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самоуправления),обеспечивает его эффективное использование;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2) Аппарат акима сельского округа по согласованию с собранием местного сообщества: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приватизации, и контроль за соблюдением условий договоров купли-продажи;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коммунальные сельского округа (коммунальной собственности местного самоуправления);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делопроизводство и обработку корреспонденции, поступающей в аппарат акима,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 и аппарата акима;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подготовку проектов решений и распоряжений акима;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регистрацию актов, изданных акимом;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лиц, организация личного приема физических лиц и представителей юридических лиц акимом;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предоставление отчетности по вопросам работы с обращениями физических и юридических лиц по аппарату акима района;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внедрения, функционирования и работы ИС "Единый электронный архив документов";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исполнения поручений консультативно –совещательных органов при акимате Камыстинского района;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внутренний анализ коррупционных рисков в деятельности аппарата акима;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интересы акима, аппарата акима в суде при рассмотрении правовых вопросов;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вышестоящий орган перечня принятых актов акима (решений, распоряжений) в порядке, установленном законодательством Республики Казахстан;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организации кадровой деятельности;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мероприятий по мобилизационной подготовке в пределах соответствующих административно-территориальных единиц;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защиты осуществляет ликвидации последствий чрезвычайных ситуаций местного масштаба на территории соответствующей административно-территориальной единицы, а также совместно с территориальными подразделениями ведомства уполномоченного органа обеспечение их предупреждении и ликвидации;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защиты осуществляет мероприятий по защите населения и территорий от чрезвычайных ситуаций техногенного характера, возникших в результате совершенного акта терроризма, а также принятие участия в ликвидации его последствий;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подготовку и проведения мероприятий по вопросам проведения выборов в рамках законодательства о выборах в Республике Казахстан;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представления к награждению граждан государственными наградами Президенту Республики Казахстан, а также внесении представления к награждению граждан почетной грамотой акиму области и внесении представления о награждении граждан грамотой акиму района;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исполнения планов финансирования, контроль за своевременным и правильным оформлением документов и законностью совершаемых операций в соответствии с инструкцией по бухгалтерскому учету.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контроль за сохранностью активов, материальных ценностей в местах их хранения и эксплуатации;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отражения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бухгалтерской, налоговой и статистической отчетности;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расчеты, возникающие в процессе исполнения планов финансирования с организациями и физическими лицами;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 и производит выплату в установленный срок заработную плату работникам аппарата акима;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бюджетные заявки, планы финансирования и расчетов к ним;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органами казначейства;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процедуру государственных закупок;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установленный срок финансовую, бухгалтерскую и другие виды отчетности, согласно утвержденных Правил составления и представления отчетности государственными учреждениями;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поручений Комиссии по делам несовершеннолетних и защите их прав при акимате района;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бесперебойную работу информационных систем и контроля по информационной безопасности;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функций в соответствии с законодательством Республики Казахстан.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районный исполнительный орган предложений по организации транспортного сообщения с районным центром;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переданного коммунального имущества;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управление переданными районными коммунальными юридическими лицами;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по согласованию с акимом района и собранием местного сообщества снос аварийного жилья города районного значения, поселка, села, сельского округа;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достоверность данных похозяйственного учета.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ведению акима сельского округа законодательством Республики Казахстан может быть отнесено решение иных вопросов.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маслихатом по вопросам, отнесенным к его компетенции.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57"/>
    <w:bookmarkStart w:name="z1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20. Аппарат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21. Имущество, закрепленное за аппаратом акима относится к коммунальной собственности села (местного самоуправления).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22. Аппарат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2"/>
    <w:bookmarkStart w:name="z17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23. Реорганизация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