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ffc" w14:textId="b1a6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12 мая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по согласованию с территориальной избирательной комиссией Камыстинского района, аким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Камыстинского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393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Жайылма, улица Ленина, 3, здание коммунального государственного учреждения "Жайылминская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Жайылма, село Пушкино.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394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Клочково, улица Титова, 1, здание коммунального государственного учреждения "Клочковская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Клочково.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395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Арка, улица Новая,8А здание Дом досуга государственного учреждения "Аппарат акима Аркинского сельского округа акимата Камыстинского района".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Арка, село Красногорское.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396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Ливановка, улица Комсомольская, здание 19, блок 2, здание коммунального государственного учреждения "Ливановская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Ливановка.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399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Тәуелсіздік, 16А здание коммунального государственного учреждения "Камыстинская общеобразовательная школа № 1 отдела образования Камыстинского района" Управления образования акимата Костанайской области.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Дощанова, Дорожная, 60 лет Октября, Школьная, Транспортная, Свердлова, Одесская, Тәуелсіздік, Киевская, Банная, Космы, 10 лет Целины, переулки: 60 лет Октября, Ленина.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400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Космы 19, здание государственного коммунального казенного предприятия "Камыстинский районный Дом культуры отдела культуры и развития языков акимата Камыстинского района".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Кооператоров, Коммунальная, Декабристов, Гумилева, Энергетиков, Абая, Степная, Горького, Валиханова, Маякская, Южная, переулки: Коммунальный, Энергетиков, село Мечетное.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404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Талдыколь, улица Октябрьская, 13, здание коммунального государственного учреждения "Талдыкольская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Талдыколь.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405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Уркаш, улица Центральная, 8, здание государственного учреждения "Аппарат акима Аракольского сельского округа акимата Камыстинского района".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Уркаш.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406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Алтынсарино, улица Школьная, 7, здание коммунального государственного учреждения "Алтынсаринская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Алтынсарино, улицы: Советская, Октябрьская, Треугольник, Студенческая, Ленина, Школьная, Степная, Маяковского, Волынова, Железнодорожная, Абая, Банная, Больничная, Дулатова, Заправочная, Клубная, Комарова, Комсомольская, Конторская, Котельная, Мастерская, Мира, Набережная, Новая, Отделенческая, Сейфуллина, Строительная, Центральная, переулки: Карла Маркса, Абая, 1 Мая, Школьная.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407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Карабатыр, улица Школьная, 21, здание коммунального государственного учреждения "Карабатырская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Карабатыр.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408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Аралколь, улица Школьная, 2, здание школы.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Аралколь.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409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Бестобе, улица Школьная, 1А, здание коммунального государственного учреждения "Бестюбинская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Бестобе.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411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Фрунзе, улица Калинина, 2А, здание школы государственное учреждение "Отдел образования Камыстинского района" Управления образования акимата Костанайской области.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Фрунзе.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413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Адаевка, улица Школьная, 5, здание коммунального государственного учреждения "Адаевская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Адаевка.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414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Дружба, улица Школьная, 14, здание коммунального государственного учреждения "Дружбинская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Дружба.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416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Тәуелсіздік, 33, здание коммунального государственного учреждения "Камыстинская общеобразовательная школа № 2 отдела образования Камыстинского района" Управления образования акимата Костанайской области.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Гагарина, Ержанова, Карла Маркса, Кудайкулова, Новая, Советская, 50 лет Октября, переулки: Гагарина, 50 лет Октября.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868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Камысты, улица Тәуелсіздік, 16А, здание коммунального государственного учреждения "Камыстинская общеобразовательная школа № 1 отдела образования Камыстинского района" Управления образования акимата Костанайской области.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Камысты, улицы: Журавлева, Строительная, Мазукаева, Парковая, Северная, Ауэзова, Маяковского, переулки: Строительный, Парковый, Ауэзова.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869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Камыстинский район, село Алтынсарино, улица Школьная, 7, здание коммунального государственного учреждения "Алтынсаринская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Алтынсарино, улицы: Хпп, Брежнева, Щеглова, Амангельды.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