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c083" w14:textId="d36c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359 "О бюджете Тохтаровского сельского округа Житикаринского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Житикаринского районного маслихата Костанайской области от 11 августа 2026 года № 449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Тохтаровского сельского округа Житикаринского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Тохтаровского сельского округа на 2026-2028 годы согласно приложениям 1, 2 и 3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31 587,0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2 803,0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28 784,0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32 202,1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-615,1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615,1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