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d32" w14:textId="1b65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355 "О бюджете села Ырсай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Житикаринского районного маслихата Костанайской области от 11 августа 2026 года № 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Ырсай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Ырсай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30 760,0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29 066,0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30 828,1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