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27dd" w14:textId="8152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349 "О бюджете города Житикара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Житикаринского районного маслихата Костанайской области от 11 августа 2026 года № 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Житикара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Житикара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1 235 263,0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1 194 970,0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24 755,0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1 342 838,8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-107 575,8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107 575,8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