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30f" w14:textId="7eb9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26 декабря 2025 года № 348 "О районном бюджете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июня 2026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221214)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6 796 603,2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3 746 885,0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69 261,0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112 409,0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2 868 048,2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7 154 705,0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617 116,6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855 678,6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-975 218,4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975 218,4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2026 год в сумме 9 413,7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гигиенические средства (подгузники) для лиц с инвалидностью.";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тепло-,водоснабжения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 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 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 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 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