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179b" w14:textId="3ba1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357 "О бюджете Муктикольского сельского округа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марта 2026 года № 398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Муктикольского сельского округа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Муктикольского сельского округа на 2026-2028 годы согласно приложениям 1, 2 и 3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34 981,0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6 898,0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28 083,0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35 494,0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-513,0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513,0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