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1ffd" w14:textId="dee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351 "О бюджете села Милютинка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Милютинка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Милютинка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33 159,0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31 654,0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33 374,5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