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e9383" w14:textId="8ce93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26 декабря 2025 года № 348 "О районном бюджете Житикаринского района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Житикаринского района Костанайской области от 18 февраля 2026 года № 370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Житикаринский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 районном бюджете Житикаринского района на 2026-2028 годы" от 26 декабря 2025 года </w:t>
      </w:r>
      <w:r>
        <w:rPr>
          <w:rFonts w:ascii="Times New Roman"/>
          <w:b w:val="false"/>
          <w:i w:val="false"/>
          <w:color w:val="000000"/>
          <w:sz w:val="28"/>
        </w:rPr>
        <w:t>№ 348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(зарегистрированное в Реестре государственной регистрации нормативных правовых актов за № 221214)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Житикаринского района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год,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4 906 867,8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3 746 885,0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69 261,0 тысяча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112 409,0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978 312,8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5 017 969,6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-230 436,0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8 650,0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239 086,0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119 334,2 тысячи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-119 334,2 тысячи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Утвердить резерв местного исполнительного органа Житикаринского района на 2026 год в сумме 23 046,0 тысяч тенге.";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Житикаринского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Уразалинов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февраля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348</w:t>
            </w:r>
          </w:p>
        </w:tc>
      </w:tr>
    </w:tbl>
    <w:bookmarkStart w:name="z3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Житикаринского района на 2026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4906867,8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3746885,0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3036168,0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210000,0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2826168,0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385917,0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385917,0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260320,0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5691,0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244568,0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10061,0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64480,0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64480,0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69261,0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41261,0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15412,0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25849,0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112409,0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112409,0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112409,0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978312,8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697,8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697,8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977615,0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977615,0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5017969,6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605927,0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361982,0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304788,0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304788,0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761598,9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126374,8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126374,8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55366,8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оказания услуг на дому в области социальной защиты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временного пребывания в области социальной защиты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466692,0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466692,0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168532,1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168532,1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718391,0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в области культуры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сельского хозяйства района (города областного значения)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844681,0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817357,0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817357,0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1485066,6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1485066,6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1485066,6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1164813,0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-230436,0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Сальдо по операциям с финансовыми активами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119334,2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-119334,2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