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f31a" w14:textId="154f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20 февраля 2026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приказом Заместителя Премьер-Министра -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Житикаринского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52 016,31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299 283,16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14 599,18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"Содружество инвалидов Житикаринского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33 587,66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