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ccf4" w14:textId="d7fc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декабря 2022 года № 137 "Об утверждении Положения о государственном учреждении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Джангельдинского районного маслихата Костанайской области от 28 августа 2026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Джангельдинского районного маслихата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Джангельдинского районного маслихата"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Джангельдинского районного маслихата",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Джангельдинского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Джангельдинского районного маслихата"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Джангельдинского районного маслихата и его органов, оказывающим помощь депутатам в осуществлении их полномочий.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110600, Республика Казахстан, Костанайская область, Джангельдинский район, село Торгай, улица Ы.Алтынсарина 4.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действующим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Аппарата маслихата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основной задачей является информационно-аналитическое, организационно-правовое и материально-техническое обеспечение деятельности маслихата и его органов, оказание помощи депутатам маслихата в осуществлении их полномочий.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вступать в гражданско-правовые отношения с физическими и юридическими лицами, заключать договоры и совершать иные сделки в соответствии с законодательством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 и его органов, а также иных мероприятиях, проводимых маслихатом;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необходимые документы, сведения и иные материалы по вопросам, относящимся к компетенции маслихата;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государственные органы, организации, специалистов и экспертов к подготовке материалов и документов, выносимых на рассмотрение маслихата, в порядке, установленном законодательством;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организационное, правовое, информационно-аналитическое, документационное и материально-техническое обеспечение деятельности маслихата, его органов и депутатов, включая подготовку материалов к заседаниям маслихата и его органов, а также иным мероприятиям, проводимым в рамках деятельности маслихата;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законодательства Республики Казахстан при осуществлении своей деятельности;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председателя, постоянных и временных комиссий, иных органов маслихата и депутатов;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председателя, органов и депутатов;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подготовки, оформления и сопровождения проектов решений маслихата, иных документов и материалов, выносимых на рассмотрение маслихата и его органов;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организационно-методическое обеспечение деятельности депутатов при осуществлении ими своих полномочий;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маслихата, его председателя, органов и депутатов;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взаимодействия маслихата, его председателя, органов и депутатов с государственными органами, органами местного самоуправления, организациями, институтами гражданского общества и населением;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маслихата, его председателя, органов и депутатов, обеспечение взаимодействия со средствами массовой информации и информирования населения о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маслихата, его председателя, органов и депутатов, ведение делопроизводства и архивного хранения документов;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рассмотрения обращений физических и юридических лиц, а также петиций, поступающих в маслихат, в соответствии с законодательством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кадровой работы в Аппарате маслихата в соответствии с законодательством Республики Казахстан о государственной службе и трудовым законодательством;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вопросам соблюдения законодательства о государственной службе и противодействия коррупции;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финансовое, материально-техническое и хозяйственное обеспечение деятельности аппарата маслихата и деятельности маслихата в пределах компетенции аппарата;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Аппарата маслихата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Аппарата маслихата осуществляется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Руководитель Аппарата маслихата осуществляет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Аппарата маслихата в период его отсутствия осуществляется в соответствии с действующим законодательством Республики Казахстан.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