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6733f" w14:textId="64673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2026 году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Джангельдинского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21 апреля 2026 года № 202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территорий", пунктом 12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приказом Министра национальной экономики Республики Казахстан от 6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под № 9946), Джангельдинский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2026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Джангельдинского района, подъемное пособие и социальную поддержку для приобретения или строительства жилья в размере: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для специалистов, прибывших: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пункты, являющиеся административными центрами района в сумме, не превышающей две тысячи пятисоткратного размера месячного расчетного показателя;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Джангельдинского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Ержигитова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