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4192" w14:textId="ceb4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Джангельдинского района от 2 августа 2019 года № 105 "Об определении перечня должностей специалистов в области социального обеспечения, культуры, спорта и развития языков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9 июня 2026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самоуправлении" акимат Джангельдинского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постановление акимата Джангельдинского района от 2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8612):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специалистам социальной защиты, культуры и спорта, являющимся гражданскими служащими и работающих в сельской местности".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Перечень должностей специалистов социальной защиты, культуры и спорта, являющихся гражданскими служащими и работающих в сельской местности,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Джангельдинского района" в порядке, установленном законодательством Республики Казахстан: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его официального опубликования обеспечить размещение настоящего постановления на интернет-ресурсе акимата Джангельдинского района.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Жангельдинского района.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Бидашев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20___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сфере социального обеспечения: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центра оказания специальных социальных услуг;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(руководитель) центра специального социального обслуживания;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по социальной работе;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детьми с инвалидностью с психоневрологическими заболеваниями и лицами старше 18 лет с инвалидностью;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на дому за престарелыми и лицами с инвалидностью;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консультант по социальной работе.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сфере культуры: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коммунального казенного предприятия районного значения;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(руководитель) библиотекой государственного учреждения и государственного коммунального казенного предприятия районного значения;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художественный руководитель государственного учреждения и государственного коммунального казенного предприятия районного значения;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библиограф;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библиотекарь;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организатор культурно-досуговой деятельности (основной персонал);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методист всех наименований (основной персонал);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музыкальный руководитель;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художник всех наименований (основной персонал);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хореограф;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звукорежиссер;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преподаватели всех специальностей;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режиссер.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сфере спорта: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инструктор по спорту;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методист по спорту.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